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4445C" w14:textId="77777777" w:rsidR="00333A0E" w:rsidRPr="00C44EFD" w:rsidRDefault="00333A0E" w:rsidP="00333A0E">
      <w:pPr>
        <w:rPr>
          <w:rFonts w:ascii="Source Sans Pro" w:hAnsi="Source Sans Pro" w:cs="Times New Roman"/>
          <w:b/>
          <w:bCs/>
          <w:i/>
          <w:iCs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b/>
          <w:bCs/>
          <w:i/>
          <w:iCs/>
          <w:sz w:val="20"/>
          <w:szCs w:val="20"/>
          <w:highlight w:val="yellow"/>
          <w:lang w:val="de-CH"/>
        </w:rPr>
        <w:t>(Zutreffendes bitte auswählen, den Rest bitte löschen)</w:t>
      </w:r>
    </w:p>
    <w:p w14:paraId="09AF589D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b/>
          <w:bCs/>
          <w:i/>
          <w:iCs/>
          <w:sz w:val="20"/>
          <w:szCs w:val="20"/>
          <w:lang w:val="de-CH"/>
        </w:rPr>
        <w:t>entweder</w:t>
      </w: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 Disposition für die Bachelorarbeit </w:t>
      </w:r>
    </w:p>
    <w:p w14:paraId="26E734B0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b/>
          <w:bCs/>
          <w:i/>
          <w:iCs/>
          <w:sz w:val="20"/>
          <w:szCs w:val="20"/>
          <w:lang w:val="de-CH"/>
        </w:rPr>
        <w:t>oder</w:t>
      </w: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 Bachelor- / oder Masterarbeit</w:t>
      </w:r>
    </w:p>
    <w:p w14:paraId="0EDCF984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b/>
          <w:bCs/>
          <w:i/>
          <w:iCs/>
          <w:sz w:val="20"/>
          <w:szCs w:val="20"/>
          <w:lang w:val="de-CH"/>
        </w:rPr>
        <w:t>oder</w:t>
      </w: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 schriftliche Arbeit in der Lehrveranstaltung ____________________________________</w:t>
      </w:r>
    </w:p>
    <w:p w14:paraId="4E5CEB8F" w14:textId="77777777" w:rsidR="00333A0E" w:rsidRDefault="00333A0E" w:rsidP="00333A0E">
      <w:pPr>
        <w:rPr>
          <w:rFonts w:ascii="Source Sans Pro" w:hAnsi="Source Sans Pro" w:cs="Times New Roman"/>
          <w:sz w:val="21"/>
          <w:szCs w:val="21"/>
          <w:lang w:val="de-CH"/>
        </w:rPr>
      </w:pPr>
    </w:p>
    <w:p w14:paraId="5DC5A60A" w14:textId="77777777" w:rsidR="00333A0E" w:rsidRPr="008F3BCD" w:rsidRDefault="00333A0E" w:rsidP="00333A0E">
      <w:pPr>
        <w:rPr>
          <w:rFonts w:ascii="Source Sans Pro" w:hAnsi="Source Sans Pro" w:cs="Times New Roman"/>
          <w:sz w:val="21"/>
          <w:szCs w:val="21"/>
          <w:lang w:val="de-CH"/>
        </w:rPr>
      </w:pPr>
      <w:r w:rsidRPr="008F3BCD">
        <w:rPr>
          <w:rFonts w:ascii="Source Sans Pro" w:hAnsi="Source Sans Pro" w:cs="Times New Roman"/>
          <w:sz w:val="21"/>
          <w:szCs w:val="21"/>
          <w:lang w:val="de-CH"/>
        </w:rPr>
        <w:t xml:space="preserve">Dozierende /Betreuende </w:t>
      </w:r>
      <w:r w:rsidRPr="008F3BCD">
        <w:rPr>
          <w:rFonts w:ascii="Source Sans Pro" w:hAnsi="Source Sans Pro" w:cs="Times New Roman"/>
          <w:i/>
          <w:iCs/>
          <w:sz w:val="21"/>
          <w:szCs w:val="21"/>
          <w:lang w:val="de-CH"/>
        </w:rPr>
        <w:t>(Titel Vorname Nachname):</w:t>
      </w:r>
      <w:r w:rsidRPr="008F3BCD">
        <w:rPr>
          <w:rFonts w:ascii="Source Sans Pro" w:hAnsi="Source Sans Pro" w:cs="Times New Roman"/>
          <w:sz w:val="21"/>
          <w:szCs w:val="21"/>
          <w:lang w:val="de-CH"/>
        </w:rPr>
        <w:t xml:space="preserve"> ______________________</w:t>
      </w:r>
      <w:r>
        <w:rPr>
          <w:rFonts w:ascii="Source Sans Pro" w:hAnsi="Source Sans Pro" w:cs="Times New Roman"/>
          <w:sz w:val="21"/>
          <w:szCs w:val="21"/>
          <w:lang w:val="de-CH"/>
        </w:rPr>
        <w:t>______</w:t>
      </w:r>
    </w:p>
    <w:p w14:paraId="027FA65A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761D8091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b/>
          <w:bCs/>
          <w:i/>
          <w:iCs/>
          <w:sz w:val="20"/>
          <w:szCs w:val="20"/>
          <w:lang w:val="de-CH"/>
        </w:rPr>
        <w:t>entweder</w:t>
      </w: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 </w:t>
      </w:r>
      <w:r w:rsidRPr="00C44EFD">
        <w:rPr>
          <w:rFonts w:ascii="Source Sans Pro" w:hAnsi="Source Sans Pro"/>
          <w:sz w:val="20"/>
          <w:szCs w:val="20"/>
          <w:lang w:val="de-CH"/>
        </w:rPr>
        <w:t>im FS___</w:t>
      </w:r>
    </w:p>
    <w:p w14:paraId="64DA2B85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  <w:r w:rsidRPr="00C44EFD">
        <w:rPr>
          <w:rFonts w:ascii="Source Sans Pro" w:hAnsi="Source Sans Pro"/>
          <w:b/>
          <w:bCs/>
          <w:i/>
          <w:iCs/>
          <w:sz w:val="20"/>
          <w:szCs w:val="20"/>
          <w:lang w:val="de-CH"/>
        </w:rPr>
        <w:t>oder</w:t>
      </w:r>
      <w:r w:rsidRPr="00C44EFD">
        <w:rPr>
          <w:rFonts w:ascii="Source Sans Pro" w:hAnsi="Source Sans Pro"/>
          <w:sz w:val="20"/>
          <w:szCs w:val="20"/>
          <w:lang w:val="de-CH"/>
        </w:rPr>
        <w:t xml:space="preserve"> im HS___</w:t>
      </w:r>
    </w:p>
    <w:p w14:paraId="20C46CDA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2A90B160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0BF182F9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4B3A4ECB" w14:textId="77777777" w:rsidR="00333A0E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16ED8E67" w14:textId="77777777" w:rsidR="00333A0E" w:rsidRPr="00C44EFD" w:rsidRDefault="00333A0E" w:rsidP="00333A0E">
      <w:pPr>
        <w:rPr>
          <w:rFonts w:ascii="Source Sans Pro" w:hAnsi="Source Sans Pro"/>
          <w:sz w:val="20"/>
          <w:szCs w:val="20"/>
          <w:lang w:val="de-CH"/>
        </w:rPr>
      </w:pPr>
    </w:p>
    <w:p w14:paraId="327CB1ED" w14:textId="77777777" w:rsidR="00333A0E" w:rsidRPr="00C44EFD" w:rsidRDefault="00333A0E" w:rsidP="00333A0E">
      <w:pPr>
        <w:jc w:val="center"/>
        <w:rPr>
          <w:rFonts w:ascii="Source Sans Pro" w:hAnsi="Source Sans Pro" w:cs="Times New Roman"/>
          <w:b/>
          <w:bCs/>
          <w:sz w:val="36"/>
          <w:szCs w:val="36"/>
          <w:lang w:val="de-CH"/>
        </w:rPr>
      </w:pPr>
      <w:r w:rsidRPr="00C44EFD">
        <w:rPr>
          <w:rFonts w:ascii="Source Sans Pro" w:hAnsi="Source Sans Pro" w:cs="Times New Roman"/>
          <w:b/>
          <w:bCs/>
          <w:sz w:val="36"/>
          <w:szCs w:val="36"/>
          <w:lang w:val="de-CH"/>
        </w:rPr>
        <w:t>Titel der Arbeit</w:t>
      </w:r>
    </w:p>
    <w:p w14:paraId="74C2A6E3" w14:textId="77777777" w:rsidR="00333A0E" w:rsidRPr="00196C88" w:rsidRDefault="00333A0E" w:rsidP="00333A0E">
      <w:pPr>
        <w:jc w:val="center"/>
        <w:rPr>
          <w:rFonts w:ascii="Source Sans Pro" w:hAnsi="Source Sans Pro" w:cs="Times New Roman"/>
          <w:b/>
          <w:bCs/>
          <w:sz w:val="28"/>
          <w:szCs w:val="28"/>
          <w:lang w:val="de-CH"/>
        </w:rPr>
      </w:pPr>
      <w:r w:rsidRPr="00196C88">
        <w:rPr>
          <w:rFonts w:ascii="Source Sans Pro" w:hAnsi="Source Sans Pro" w:cs="Times New Roman"/>
          <w:b/>
          <w:bCs/>
          <w:sz w:val="28"/>
          <w:szCs w:val="28"/>
          <w:lang w:val="de-CH"/>
        </w:rPr>
        <w:t>Untertitel der Arbeit</w:t>
      </w:r>
    </w:p>
    <w:p w14:paraId="6A8951D7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31159D37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253D2757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361AFEB6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  <w:r w:rsidRPr="008F3BCD">
        <w:rPr>
          <w:rFonts w:ascii="Source Sans Pro" w:hAnsi="Source Sans Pro" w:cs="Times New Roman"/>
          <w:lang w:val="de-CH"/>
        </w:rPr>
        <w:t>von</w:t>
      </w:r>
    </w:p>
    <w:p w14:paraId="44AA583F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56083157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sz w:val="28"/>
          <w:szCs w:val="28"/>
          <w:lang w:val="de-CH"/>
        </w:rPr>
      </w:pPr>
      <w:r w:rsidRPr="008F3BCD">
        <w:rPr>
          <w:rFonts w:ascii="Source Sans Pro" w:hAnsi="Source Sans Pro" w:cs="Times New Roman"/>
          <w:sz w:val="28"/>
          <w:szCs w:val="28"/>
          <w:lang w:val="de-CH"/>
        </w:rPr>
        <w:t>Vorname Nachname</w:t>
      </w:r>
    </w:p>
    <w:p w14:paraId="1359C940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768A4C47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329D2A31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526870F1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BC1B0E9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20AC8894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6C120B33" w14:textId="32E036CF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B448DB4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5FFCF4B3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6446DB8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A31D489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34B33116" w14:textId="77777777" w:rsidR="00333A0E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596EDE00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D478B02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0CAC7983" w14:textId="77777777" w:rsidR="00333A0E" w:rsidRPr="008F3BCD" w:rsidRDefault="00333A0E" w:rsidP="00333A0E">
      <w:pPr>
        <w:jc w:val="center"/>
        <w:rPr>
          <w:rFonts w:ascii="Source Sans Pro" w:hAnsi="Source Sans Pro" w:cs="Times New Roman"/>
          <w:lang w:val="de-CH"/>
        </w:rPr>
      </w:pPr>
    </w:p>
    <w:p w14:paraId="4FBE4964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Datum der Abgabe: _________________</w:t>
      </w:r>
    </w:p>
    <w:p w14:paraId="52126103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Wortzahl </w:t>
      </w:r>
      <w:r w:rsidRPr="00C44EFD">
        <w:rPr>
          <w:rFonts w:ascii="Source Sans Pro" w:hAnsi="Source Sans Pro" w:cs="Times New Roman"/>
          <w:i/>
          <w:iCs/>
          <w:sz w:val="20"/>
          <w:szCs w:val="20"/>
          <w:lang w:val="de-CH"/>
        </w:rPr>
        <w:t xml:space="preserve">(nur Text, ohne Inhaltsverzeichnis, </w:t>
      </w:r>
      <w:proofErr w:type="gramStart"/>
      <w:r w:rsidRPr="00C44EFD">
        <w:rPr>
          <w:rFonts w:ascii="Source Sans Pro" w:hAnsi="Source Sans Pro" w:cs="Times New Roman"/>
          <w:i/>
          <w:iCs/>
          <w:sz w:val="20"/>
          <w:szCs w:val="20"/>
          <w:lang w:val="de-CH"/>
        </w:rPr>
        <w:t>Bibliographie</w:t>
      </w:r>
      <w:proofErr w:type="gramEnd"/>
      <w:r w:rsidRPr="00C44EFD">
        <w:rPr>
          <w:rFonts w:ascii="Source Sans Pro" w:hAnsi="Source Sans Pro" w:cs="Times New Roman"/>
          <w:i/>
          <w:iCs/>
          <w:sz w:val="20"/>
          <w:szCs w:val="20"/>
          <w:lang w:val="de-CH"/>
        </w:rPr>
        <w:t xml:space="preserve">, Anhänge): </w:t>
      </w:r>
      <w:r w:rsidRPr="00C44EFD">
        <w:rPr>
          <w:rFonts w:ascii="Source Sans Pro" w:hAnsi="Source Sans Pro" w:cs="Times New Roman"/>
          <w:sz w:val="20"/>
          <w:szCs w:val="20"/>
          <w:lang w:val="de-CH"/>
        </w:rPr>
        <w:t xml:space="preserve">_______________ </w:t>
      </w:r>
    </w:p>
    <w:p w14:paraId="26208835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</w:p>
    <w:p w14:paraId="4916241B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Matrikelnummer: ____-___-___</w:t>
      </w:r>
    </w:p>
    <w:p w14:paraId="71740B41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Anzahl Studiensemester: ____________</w:t>
      </w:r>
    </w:p>
    <w:p w14:paraId="0BE0A897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Major: ___________________________</w:t>
      </w:r>
    </w:p>
    <w:p w14:paraId="44B05297" w14:textId="77777777" w:rsidR="00333A0E" w:rsidRPr="00C44EFD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Minor: ___________________________</w:t>
      </w:r>
    </w:p>
    <w:p w14:paraId="25E43C07" w14:textId="090E4191" w:rsidR="00E763D3" w:rsidRPr="00333A0E" w:rsidRDefault="00333A0E" w:rsidP="00333A0E">
      <w:pPr>
        <w:rPr>
          <w:rFonts w:ascii="Source Sans Pro" w:hAnsi="Source Sans Pro" w:cs="Times New Roman"/>
          <w:sz w:val="20"/>
          <w:szCs w:val="20"/>
          <w:lang w:val="de-CH"/>
        </w:rPr>
      </w:pPr>
      <w:r w:rsidRPr="00C44EFD">
        <w:rPr>
          <w:rFonts w:ascii="Source Sans Pro" w:hAnsi="Source Sans Pro" w:cs="Times New Roman"/>
          <w:sz w:val="20"/>
          <w:szCs w:val="20"/>
          <w:lang w:val="de-CH"/>
        </w:rPr>
        <w:t>Emailadresse: ________________________________@uzh.ch</w:t>
      </w:r>
    </w:p>
    <w:sectPr w:rsidR="00E763D3" w:rsidRPr="00333A0E" w:rsidSect="00391C87">
      <w:footerReference w:type="default" r:id="rId11"/>
      <w:headerReference w:type="first" r:id="rId1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6674C" w14:textId="77777777" w:rsidR="00FA3DE5" w:rsidRDefault="00FA3DE5" w:rsidP="00F91D37">
      <w:r>
        <w:separator/>
      </w:r>
    </w:p>
  </w:endnote>
  <w:endnote w:type="continuationSeparator" w:id="0">
    <w:p w14:paraId="06C63AC1" w14:textId="77777777" w:rsidR="00FA3DE5" w:rsidRDefault="00FA3DE5" w:rsidP="00F91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9FF43" w14:textId="77777777" w:rsidR="008E1218" w:rsidRPr="009A121D" w:rsidRDefault="008E1218" w:rsidP="009A121D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72575" behindDoc="0" locked="1" layoutInCell="1" allowOverlap="1" wp14:anchorId="06D40520" wp14:editId="0ED55AAB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BABEEC1" w14:textId="45A5E9FC" w:rsidR="008E1218" w:rsidRPr="003653CF" w:rsidRDefault="008E1218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333A0E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D40520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72575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2BABEEC1" w14:textId="45A5E9FC" w:rsidR="008E1218" w:rsidRPr="003653CF" w:rsidRDefault="008E1218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333A0E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Universität Zürich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E763D3">
      <w:t>ISEK - Ethnologie</w:t>
    </w:r>
  </w:p>
  <w:p w14:paraId="6C12AEE3" w14:textId="77777777" w:rsidR="009A121D" w:rsidRPr="009A121D" w:rsidRDefault="009A121D" w:rsidP="009A121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60ECB" w14:textId="77777777" w:rsidR="00FA3DE5" w:rsidRPr="00B40109" w:rsidRDefault="00FA3DE5" w:rsidP="009A121D">
      <w:pPr>
        <w:pStyle w:val="Fussnotentrennung"/>
      </w:pPr>
    </w:p>
  </w:footnote>
  <w:footnote w:type="continuationSeparator" w:id="0">
    <w:p w14:paraId="3AB4EC3C" w14:textId="77777777" w:rsidR="00FA3DE5" w:rsidRDefault="00FA3DE5" w:rsidP="00F91D37">
      <w:r>
        <w:continuationSeparator/>
      </w:r>
    </w:p>
  </w:footnote>
  <w:footnote w:type="continuationNotice" w:id="1">
    <w:p w14:paraId="6F3EDAC3" w14:textId="77777777" w:rsidR="00FA3DE5" w:rsidRDefault="00FA3D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AF4E5F" w14:paraId="4728C8EA" w14:textId="77777777" w:rsidTr="00EE688A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6D49BFFC" w14:textId="77777777" w:rsidR="00AF4E5F" w:rsidRPr="003621B6" w:rsidRDefault="00AF4E5F" w:rsidP="00653A12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2A0414E2" wp14:editId="79A1F5DE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415724BA" w14:textId="77777777" w:rsidR="00AF4E5F" w:rsidRPr="001465E4" w:rsidRDefault="00C12DD7" w:rsidP="00653A12">
          <w:pPr>
            <w:pStyle w:val="Organisationseinheit"/>
            <w:ind w:left="408"/>
            <w:contextualSpacing/>
          </w:pPr>
          <w:r>
            <w:t>ISEK - Ethnologie</w:t>
          </w:r>
        </w:p>
      </w:tc>
    </w:tr>
  </w:tbl>
  <w:p w14:paraId="02B08E94" w14:textId="77777777" w:rsidR="00AF4E5F" w:rsidRDefault="00AF4E5F" w:rsidP="00E25EED">
    <w:pPr>
      <w:pStyle w:val="Kopfzeile"/>
      <w:spacing w:after="1020"/>
    </w:pPr>
  </w:p>
  <w:p w14:paraId="4A5A87E0" w14:textId="77777777" w:rsidR="00887DA4" w:rsidRPr="00887DA4" w:rsidRDefault="00887DA4" w:rsidP="00887DA4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6E9A6320"/>
    <w:numStyleLink w:val="Nummerierteberschriften"/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6D65251"/>
    <w:multiLevelType w:val="multilevel"/>
    <w:tmpl w:val="9364FD24"/>
    <w:numStyleLink w:val="Aufzhlungen"/>
  </w:abstractNum>
  <w:abstractNum w:abstractNumId="7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7"/>
  </w:num>
  <w:num w:numId="6" w16cid:durableId="14335519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6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3A0E"/>
    <w:rsid w:val="000000FB"/>
    <w:rsid w:val="0000093D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10021F"/>
    <w:rsid w:val="00102345"/>
    <w:rsid w:val="00103653"/>
    <w:rsid w:val="00106688"/>
    <w:rsid w:val="00107F09"/>
    <w:rsid w:val="001134C7"/>
    <w:rsid w:val="00113CB8"/>
    <w:rsid w:val="00114B04"/>
    <w:rsid w:val="00117356"/>
    <w:rsid w:val="0012151C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4790"/>
    <w:rsid w:val="0016774B"/>
    <w:rsid w:val="00167916"/>
    <w:rsid w:val="0017133E"/>
    <w:rsid w:val="00171870"/>
    <w:rsid w:val="001757BD"/>
    <w:rsid w:val="001803AA"/>
    <w:rsid w:val="00181168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0F43"/>
    <w:rsid w:val="001F229E"/>
    <w:rsid w:val="001F4A7E"/>
    <w:rsid w:val="001F4B8C"/>
    <w:rsid w:val="001F4F9B"/>
    <w:rsid w:val="00202866"/>
    <w:rsid w:val="002030B8"/>
    <w:rsid w:val="0021015E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0E"/>
    <w:rsid w:val="00333A1B"/>
    <w:rsid w:val="00334A50"/>
    <w:rsid w:val="00337D4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C3AED"/>
    <w:rsid w:val="003C3D32"/>
    <w:rsid w:val="003C7AA5"/>
    <w:rsid w:val="003D0FAA"/>
    <w:rsid w:val="003D2745"/>
    <w:rsid w:val="003D589D"/>
    <w:rsid w:val="003E1920"/>
    <w:rsid w:val="003E1C93"/>
    <w:rsid w:val="003E5DF3"/>
    <w:rsid w:val="003E7468"/>
    <w:rsid w:val="003F012A"/>
    <w:rsid w:val="003F0599"/>
    <w:rsid w:val="003F1A56"/>
    <w:rsid w:val="00412C86"/>
    <w:rsid w:val="00416AAE"/>
    <w:rsid w:val="0042454D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6FBB"/>
    <w:rsid w:val="00537410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6B47"/>
    <w:rsid w:val="006023ED"/>
    <w:rsid w:val="00603BE6"/>
    <w:rsid w:val="006044D5"/>
    <w:rsid w:val="0061009F"/>
    <w:rsid w:val="00612079"/>
    <w:rsid w:val="00614927"/>
    <w:rsid w:val="006215CE"/>
    <w:rsid w:val="00622481"/>
    <w:rsid w:val="006225E8"/>
    <w:rsid w:val="00622FDC"/>
    <w:rsid w:val="00624E1F"/>
    <w:rsid w:val="00625020"/>
    <w:rsid w:val="006265B6"/>
    <w:rsid w:val="00627756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4E0"/>
    <w:rsid w:val="007F2D42"/>
    <w:rsid w:val="007F36E0"/>
    <w:rsid w:val="007F3EA3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D4DCA"/>
    <w:rsid w:val="008E1218"/>
    <w:rsid w:val="008E53E8"/>
    <w:rsid w:val="008F4781"/>
    <w:rsid w:val="008F5E45"/>
    <w:rsid w:val="009033FD"/>
    <w:rsid w:val="00903C52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B9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46B8"/>
    <w:rsid w:val="009E5F0F"/>
    <w:rsid w:val="009F3314"/>
    <w:rsid w:val="009F3E6A"/>
    <w:rsid w:val="00A02378"/>
    <w:rsid w:val="00A03638"/>
    <w:rsid w:val="00A057A5"/>
    <w:rsid w:val="00A066FC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5802"/>
    <w:rsid w:val="00A960B8"/>
    <w:rsid w:val="00AA5600"/>
    <w:rsid w:val="00AA5DDC"/>
    <w:rsid w:val="00AA7009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6EB7"/>
    <w:rsid w:val="00AE7A27"/>
    <w:rsid w:val="00AF00E5"/>
    <w:rsid w:val="00AF236E"/>
    <w:rsid w:val="00AF428D"/>
    <w:rsid w:val="00AF47AE"/>
    <w:rsid w:val="00AF4E5F"/>
    <w:rsid w:val="00AF5186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11B38"/>
    <w:rsid w:val="00C12002"/>
    <w:rsid w:val="00C12376"/>
    <w:rsid w:val="00C12431"/>
    <w:rsid w:val="00C12DD7"/>
    <w:rsid w:val="00C2008E"/>
    <w:rsid w:val="00C20DEA"/>
    <w:rsid w:val="00C21138"/>
    <w:rsid w:val="00C25656"/>
    <w:rsid w:val="00C30C28"/>
    <w:rsid w:val="00C344C1"/>
    <w:rsid w:val="00C3674D"/>
    <w:rsid w:val="00C43EDE"/>
    <w:rsid w:val="00C445A5"/>
    <w:rsid w:val="00C471D9"/>
    <w:rsid w:val="00C4785B"/>
    <w:rsid w:val="00C51D2F"/>
    <w:rsid w:val="00C5377E"/>
    <w:rsid w:val="00C60AC3"/>
    <w:rsid w:val="00C656F3"/>
    <w:rsid w:val="00C67891"/>
    <w:rsid w:val="00C715B4"/>
    <w:rsid w:val="00C73727"/>
    <w:rsid w:val="00C83BBC"/>
    <w:rsid w:val="00C87285"/>
    <w:rsid w:val="00C938C7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4D17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63D3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20C3"/>
    <w:rsid w:val="00EA2469"/>
    <w:rsid w:val="00EA59B8"/>
    <w:rsid w:val="00EA5A01"/>
    <w:rsid w:val="00EA6A58"/>
    <w:rsid w:val="00EB5531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EB2"/>
    <w:rsid w:val="00F16C91"/>
    <w:rsid w:val="00F16DD9"/>
    <w:rsid w:val="00F23862"/>
    <w:rsid w:val="00F257D6"/>
    <w:rsid w:val="00F25C4D"/>
    <w:rsid w:val="00F26721"/>
    <w:rsid w:val="00F26DCD"/>
    <w:rsid w:val="00F30490"/>
    <w:rsid w:val="00F32B93"/>
    <w:rsid w:val="00F35F47"/>
    <w:rsid w:val="00F3621C"/>
    <w:rsid w:val="00F369ED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BF8"/>
    <w:rsid w:val="00F90EAD"/>
    <w:rsid w:val="00F91D37"/>
    <w:rsid w:val="00F91DEC"/>
    <w:rsid w:val="00F93538"/>
    <w:rsid w:val="00F9610D"/>
    <w:rsid w:val="00FA3DE5"/>
    <w:rsid w:val="00FB2F82"/>
    <w:rsid w:val="00FB4704"/>
    <w:rsid w:val="00FB5D26"/>
    <w:rsid w:val="00FB657F"/>
    <w:rsid w:val="00FB7433"/>
    <w:rsid w:val="00FC2D3D"/>
    <w:rsid w:val="00FC3FE8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AE9C362"/>
  <w15:docId w15:val="{2AD7DA9C-E414-934B-B5C5-194CA593B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3A0E"/>
    <w:pPr>
      <w:spacing w:line="240" w:lineRule="auto"/>
    </w:pPr>
    <w:rPr>
      <w:kern w:val="2"/>
      <w:sz w:val="24"/>
      <w:szCs w:val="24"/>
      <w:lang/>
      <w14:ligatures w14:val="standardContextu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kern w:val="0"/>
      <w:sz w:val="28"/>
      <w:szCs w:val="28"/>
      <w:lang w:val="de-CH"/>
      <w14:ligatures w14:val="none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 w:line="280" w:lineRule="atLeast"/>
      <w:contextualSpacing/>
      <w:outlineLvl w:val="1"/>
    </w:pPr>
    <w:rPr>
      <w:rFonts w:asciiTheme="majorHAnsi" w:eastAsiaTheme="majorEastAsia" w:hAnsiTheme="majorHAnsi" w:cstheme="majorBidi"/>
      <w:b/>
      <w:bCs/>
      <w:kern w:val="0"/>
      <w:sz w:val="20"/>
      <w:szCs w:val="20"/>
      <w:lang w:val="de-CH"/>
      <w14:ligatures w14:val="none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 w:line="280" w:lineRule="atLeast"/>
      <w:outlineLvl w:val="2"/>
    </w:pPr>
    <w:rPr>
      <w:rFonts w:asciiTheme="majorHAnsi" w:eastAsiaTheme="majorEastAsia" w:hAnsiTheme="majorHAnsi" w:cstheme="majorBidi"/>
      <w:b/>
      <w:kern w:val="0"/>
      <w:sz w:val="20"/>
      <w:lang w:val="de-CH"/>
      <w14:ligatures w14:val="none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 w:line="280" w:lineRule="atLeast"/>
      <w:outlineLvl w:val="3"/>
    </w:pPr>
    <w:rPr>
      <w:rFonts w:asciiTheme="majorHAnsi" w:eastAsiaTheme="majorEastAsia" w:hAnsiTheme="majorHAnsi" w:cstheme="majorBidi"/>
      <w:kern w:val="0"/>
      <w:sz w:val="20"/>
      <w:szCs w:val="20"/>
      <w:lang w:val="de-CH"/>
      <w14:ligatures w14:val="none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 w:line="280" w:lineRule="atLeast"/>
      <w:outlineLvl w:val="4"/>
    </w:pPr>
    <w:rPr>
      <w:rFonts w:asciiTheme="majorHAnsi" w:eastAsiaTheme="majorEastAsia" w:hAnsiTheme="majorHAnsi" w:cstheme="majorBidi"/>
      <w:kern w:val="0"/>
      <w:sz w:val="20"/>
      <w:szCs w:val="20"/>
      <w:lang w:val="de-CH"/>
      <w14:ligatures w14:val="none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 w:line="280" w:lineRule="atLeast"/>
      <w:outlineLvl w:val="5"/>
    </w:pPr>
    <w:rPr>
      <w:rFonts w:asciiTheme="majorHAnsi" w:eastAsiaTheme="majorEastAsia" w:hAnsiTheme="majorHAnsi" w:cstheme="majorBidi"/>
      <w:kern w:val="0"/>
      <w:sz w:val="20"/>
      <w:szCs w:val="20"/>
      <w:lang w:val="de-CH"/>
      <w14:ligatures w14:val="none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 w:line="280" w:lineRule="atLeast"/>
      <w:outlineLvl w:val="6"/>
    </w:pPr>
    <w:rPr>
      <w:rFonts w:asciiTheme="majorHAnsi" w:eastAsiaTheme="majorEastAsia" w:hAnsiTheme="majorHAnsi" w:cstheme="majorBidi"/>
      <w:i/>
      <w:iCs/>
      <w:kern w:val="0"/>
      <w:sz w:val="20"/>
      <w:szCs w:val="20"/>
      <w:lang w:val="de-CH"/>
      <w14:ligatures w14:val="none"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 w:line="280" w:lineRule="atLeast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de-CH"/>
      <w14:ligatures w14:val="none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 w:line="280" w:lineRule="atLeast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de-CH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</w:pPr>
    <w:rPr>
      <w:kern w:val="0"/>
      <w:sz w:val="20"/>
      <w:szCs w:val="20"/>
      <w:lang w:val="de-CH"/>
      <w14:ligatures w14:val="none"/>
    </w:r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9735A1"/>
  </w:style>
  <w:style w:type="paragraph" w:styleId="Fuzeile">
    <w:name w:val="footer"/>
    <w:basedOn w:val="Standard"/>
    <w:link w:val="FuzeileZchn"/>
    <w:uiPriority w:val="86"/>
    <w:semiHidden/>
    <w:rsid w:val="009A121D"/>
    <w:rPr>
      <w:spacing w:val="-2"/>
      <w:kern w:val="0"/>
      <w:sz w:val="16"/>
      <w:szCs w:val="16"/>
      <w:lang w:val="de-CH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3D589D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spacing w:line="280" w:lineRule="atLeast"/>
      <w:ind w:left="720"/>
      <w:contextualSpacing/>
    </w:pPr>
    <w:rPr>
      <w:kern w:val="0"/>
      <w:sz w:val="20"/>
      <w:szCs w:val="20"/>
      <w:lang w:val="de-CH"/>
      <w14:ligatures w14:val="none"/>
    </w:r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kern w:val="0"/>
      <w:sz w:val="40"/>
      <w:szCs w:val="60"/>
      <w:lang w:val="de-CH"/>
      <w14:ligatures w14:val="none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kern w:val="0"/>
      <w:sz w:val="28"/>
      <w:szCs w:val="20"/>
      <w:lang w:val="de-CH"/>
      <w14:ligatures w14:val="none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 w:line="280" w:lineRule="atLeast"/>
    </w:pPr>
    <w:rPr>
      <w:noProof/>
      <w:kern w:val="0"/>
      <w:sz w:val="20"/>
      <w:szCs w:val="20"/>
      <w:lang w:val="de-CH"/>
      <w14:ligatures w14:val="none"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spacing w:line="280" w:lineRule="atLeast"/>
      <w:ind w:left="113" w:hanging="113"/>
    </w:pPr>
    <w:rPr>
      <w:kern w:val="0"/>
      <w:sz w:val="14"/>
      <w:szCs w:val="20"/>
      <w:lang w:val="de-CH"/>
      <w14:ligatures w14:val="none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 w:line="280" w:lineRule="atLeast"/>
      <w:contextualSpacing/>
    </w:pPr>
    <w:rPr>
      <w:bCs/>
      <w:kern w:val="0"/>
      <w:sz w:val="20"/>
      <w:szCs w:val="28"/>
      <w:lang w:val="de-CH"/>
      <w14:ligatures w14:val="none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rPr>
      <w:rFonts w:ascii="Segoe UI" w:hAnsi="Segoe UI" w:cs="Segoe UI"/>
      <w:kern w:val="0"/>
      <w:sz w:val="18"/>
      <w:szCs w:val="18"/>
      <w:lang w:val="de-CH"/>
      <w14:ligatures w14:val="none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kern w:val="0"/>
      <w:szCs w:val="20"/>
      <w:lang w:val="de-CH"/>
      <w14:ligatures w14:val="none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kern w:val="0"/>
      <w:szCs w:val="20"/>
      <w:lang w:val="de-CH"/>
      <w14:ligatures w14:val="none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kern w:val="0"/>
      <w:szCs w:val="20"/>
      <w:lang w:val="de-CH"/>
      <w14:ligatures w14:val="none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de-CH" w:eastAsia="de-CH"/>
      <w14:ligatures w14:val="none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  <w:pPr>
      <w:spacing w:line="280" w:lineRule="atLeast"/>
    </w:pPr>
    <w:rPr>
      <w:kern w:val="0"/>
      <w:sz w:val="20"/>
      <w:szCs w:val="20"/>
      <w:lang w:val="de-CH"/>
      <w14:ligatures w14:val="none"/>
    </w:rPr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  <w:rPr>
      <w:kern w:val="0"/>
      <w:sz w:val="20"/>
      <w:szCs w:val="20"/>
      <w:lang w:val="de-CH"/>
      <w14:ligatures w14:val="none"/>
    </w:r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  <w:rPr>
      <w:kern w:val="0"/>
      <w:sz w:val="20"/>
      <w:szCs w:val="20"/>
      <w:lang w:val="de-CH"/>
      <w14:ligatures w14:val="none"/>
    </w:rPr>
  </w:style>
  <w:style w:type="paragraph" w:styleId="Literaturverzeichnis">
    <w:name w:val="Bibliography"/>
    <w:basedOn w:val="Standard"/>
    <w:next w:val="Standard"/>
    <w:uiPriority w:val="37"/>
    <w:semiHidden/>
    <w:rsid w:val="00E02496"/>
    <w:pPr>
      <w:spacing w:line="280" w:lineRule="atLeast"/>
    </w:pPr>
    <w:rPr>
      <w:kern w:val="0"/>
      <w:sz w:val="20"/>
      <w:szCs w:val="20"/>
      <w:lang w:val="de-CH"/>
      <w14:ligatures w14:val="none"/>
    </w:rPr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ind w:left="200" w:hanging="200"/>
    </w:pPr>
    <w:rPr>
      <w:kern w:val="0"/>
      <w:sz w:val="20"/>
      <w:szCs w:val="20"/>
      <w:lang w:val="de-CH"/>
      <w14:ligatures w14:val="none"/>
    </w:r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8"/>
      </w:numPr>
      <w:spacing w:before="280" w:line="280" w:lineRule="atLeast"/>
    </w:pPr>
    <w:rPr>
      <w:b/>
      <w:kern w:val="0"/>
      <w:sz w:val="20"/>
      <w:szCs w:val="20"/>
      <w:lang w:val="de-CH"/>
      <w14:ligatures w14:val="none"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wohlg/Documents/Backup%20Server/Corporate%20Design/2024%20Institutsvorlagen/Bericht_d_ISEK-Ethnologie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7" ma:contentTypeDescription="Ein neues Dokument erstellen." ma:contentTypeScope="" ma:versionID="9b0c71d7f92876f0de104d8281a339e5">
  <xsd:schema xmlns:xsd="http://www.w3.org/2001/XMLSchema" xmlns:xs="http://www.w3.org/2001/XMLSchema" xmlns:p="http://schemas.microsoft.com/office/2006/metadata/properties" xmlns:ns2="c9077d15-72ed-4fec-bcfe-3472729e9195" xmlns:ns3="bc24777f-78b6-4f3c-a73a-d5fa08e4d537" targetNamespace="http://schemas.microsoft.com/office/2006/metadata/properties" ma:root="true" ma:fieldsID="e2d12bfa14c6da92d90b5fb9f6536e3b" ns2:_="" ns3:_="">
    <xsd:import namespace="c9077d15-72ed-4fec-bcfe-3472729e9195"/>
    <xsd:import namespace="bc24777f-78b6-4f3c-a73a-d5fa08e4d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7fbe3b91-0d7a-4fca-85de-75d49bc052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4777f-78b6-4f3c-a73a-d5fa08e4d53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23888c3-3691-4ee2-9093-74875a1c94d8}" ma:internalName="TaxCatchAll" ma:showField="CatchAllData" ma:web="bc24777f-78b6-4f3c-a73a-d5fa08e4d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24777f-78b6-4f3c-a73a-d5fa08e4d537" xsi:nil="true"/>
    <lcf76f155ced4ddcb4097134ff3c332f xmlns="c9077d15-72ed-4fec-bcfe-3472729e9195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5C3103-17BF-452F-A2DC-1CA787B258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bc24777f-78b6-4f3c-a73a-d5fa08e4d5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bc24777f-78b6-4f3c-a73a-d5fa08e4d537"/>
    <ds:schemaRef ds:uri="c9077d15-72ed-4fec-bcfe-3472729e9195"/>
  </ds:schemaRefs>
</ds:datastoreItem>
</file>

<file path=customXml/itemProps3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Bericht_d_ISEK-Ethnologie.dotx</Template>
  <TotalTime>0</TotalTime>
  <Pages>1</Pages>
  <Words>100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Wohlgemuth</dc:creator>
  <dc:description>erstellt durch Vorlagenbauer.ch</dc:description>
  <cp:lastModifiedBy>Miriam Wohlgemuth</cp:lastModifiedBy>
  <cp:revision>1</cp:revision>
  <cp:lastPrinted>2023-11-09T07:42:00Z</cp:lastPrinted>
  <dcterms:created xsi:type="dcterms:W3CDTF">2025-07-22T18:41:00Z</dcterms:created>
  <dcterms:modified xsi:type="dcterms:W3CDTF">2025-07-22T18:44:00Z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  <property fmtid="{D5CDD505-2E9C-101B-9397-08002B2CF9AE}" pid="3" name="MediaServiceImageTags">
    <vt:lpwstr/>
  </property>
</Properties>
</file>