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A1EFDA" w14:textId="77777777" w:rsidR="0094438C" w:rsidRPr="00CC451E" w:rsidRDefault="0094438C" w:rsidP="0094438C">
      <w:pPr>
        <w:rPr>
          <w:b/>
          <w:bCs/>
          <w:i/>
          <w:iCs/>
          <w:lang w:val="en-US"/>
        </w:rPr>
      </w:pPr>
      <w:r w:rsidRPr="00CC451E">
        <w:rPr>
          <w:b/>
          <w:bCs/>
          <w:i/>
          <w:iCs/>
          <w:highlight w:val="yellow"/>
          <w:lang w:val="en-US"/>
        </w:rPr>
        <w:t>(Please select what applies, delete the rest)</w:t>
      </w:r>
    </w:p>
    <w:p w14:paraId="6D7B6BD0" w14:textId="77777777" w:rsidR="0094438C" w:rsidRPr="00CC451E" w:rsidRDefault="0094438C" w:rsidP="0094438C">
      <w:pPr>
        <w:rPr>
          <w:lang w:val="en-US"/>
        </w:rPr>
      </w:pPr>
      <w:r w:rsidRPr="00CC451E">
        <w:rPr>
          <w:b/>
          <w:bCs/>
          <w:i/>
          <w:iCs/>
          <w:lang w:val="en-US"/>
        </w:rPr>
        <w:t>either</w:t>
      </w:r>
      <w:r w:rsidRPr="00CC451E">
        <w:rPr>
          <w:lang w:val="en-US"/>
        </w:rPr>
        <w:t xml:space="preserve"> Disposition for the bachelor thesis </w:t>
      </w:r>
    </w:p>
    <w:p w14:paraId="32E400CD" w14:textId="77777777" w:rsidR="0094438C" w:rsidRPr="00CC451E" w:rsidRDefault="0094438C" w:rsidP="0094438C">
      <w:pPr>
        <w:rPr>
          <w:lang w:val="en-US"/>
        </w:rPr>
      </w:pPr>
      <w:r w:rsidRPr="00CC451E">
        <w:rPr>
          <w:b/>
          <w:bCs/>
          <w:i/>
          <w:iCs/>
          <w:lang w:val="en-US"/>
        </w:rPr>
        <w:t>or</w:t>
      </w:r>
      <w:r w:rsidRPr="00CC451E">
        <w:rPr>
          <w:lang w:val="en-US"/>
        </w:rPr>
        <w:t xml:space="preserve"> Bachelor's / or </w:t>
      </w:r>
      <w:proofErr w:type="gramStart"/>
      <w:r w:rsidRPr="00CC451E">
        <w:rPr>
          <w:lang w:val="en-US"/>
        </w:rPr>
        <w:t>Master's</w:t>
      </w:r>
      <w:proofErr w:type="gramEnd"/>
      <w:r w:rsidRPr="00CC451E">
        <w:rPr>
          <w:lang w:val="en-US"/>
        </w:rPr>
        <w:t xml:space="preserve"> thesis</w:t>
      </w:r>
    </w:p>
    <w:p w14:paraId="6FFF8413" w14:textId="77777777" w:rsidR="0094438C" w:rsidRPr="00CC451E" w:rsidRDefault="0094438C" w:rsidP="0094438C">
      <w:pPr>
        <w:rPr>
          <w:lang w:val="en-US"/>
        </w:rPr>
      </w:pPr>
      <w:r w:rsidRPr="00CC451E">
        <w:rPr>
          <w:b/>
          <w:bCs/>
          <w:i/>
          <w:iCs/>
          <w:lang w:val="en-US"/>
        </w:rPr>
        <w:t>or</w:t>
      </w:r>
      <w:r w:rsidRPr="00CC451E">
        <w:rPr>
          <w:lang w:val="en-US"/>
        </w:rPr>
        <w:t xml:space="preserve"> written work in the course ____________________________________</w:t>
      </w:r>
    </w:p>
    <w:p w14:paraId="387AB14F" w14:textId="77777777" w:rsidR="0094438C" w:rsidRPr="00CC451E" w:rsidRDefault="0094438C" w:rsidP="0094438C">
      <w:pPr>
        <w:rPr>
          <w:lang w:val="en-US"/>
        </w:rPr>
      </w:pPr>
    </w:p>
    <w:p w14:paraId="55F0E676" w14:textId="77777777" w:rsidR="0094438C" w:rsidRPr="00CC451E" w:rsidRDefault="0094438C" w:rsidP="0094438C">
      <w:pPr>
        <w:rPr>
          <w:lang w:val="en-US"/>
        </w:rPr>
      </w:pPr>
      <w:r w:rsidRPr="00CC451E">
        <w:rPr>
          <w:lang w:val="en-US"/>
        </w:rPr>
        <w:t>Lecturer/supervisor (title first name surname): ____________________________</w:t>
      </w:r>
    </w:p>
    <w:p w14:paraId="15C610A4" w14:textId="77777777" w:rsidR="0094438C" w:rsidRPr="00CC451E" w:rsidRDefault="0094438C" w:rsidP="0094438C">
      <w:pPr>
        <w:rPr>
          <w:lang w:val="en-US"/>
        </w:rPr>
      </w:pPr>
    </w:p>
    <w:p w14:paraId="6A7919E6" w14:textId="77777777" w:rsidR="0094438C" w:rsidRPr="00CC451E" w:rsidRDefault="0094438C" w:rsidP="0094438C">
      <w:pPr>
        <w:rPr>
          <w:lang w:val="en-US"/>
        </w:rPr>
      </w:pPr>
      <w:r w:rsidRPr="00CC451E">
        <w:rPr>
          <w:b/>
          <w:bCs/>
          <w:i/>
          <w:iCs/>
          <w:lang w:val="en-US"/>
        </w:rPr>
        <w:t>either</w:t>
      </w:r>
      <w:r w:rsidRPr="00CC451E">
        <w:rPr>
          <w:lang w:val="en-US"/>
        </w:rPr>
        <w:t xml:space="preserve"> in spring ____</w:t>
      </w:r>
    </w:p>
    <w:p w14:paraId="42E380D8" w14:textId="77777777" w:rsidR="0094438C" w:rsidRPr="00CC451E" w:rsidRDefault="0094438C" w:rsidP="0094438C">
      <w:pPr>
        <w:rPr>
          <w:lang w:val="en-US"/>
        </w:rPr>
      </w:pPr>
      <w:r w:rsidRPr="00CC451E">
        <w:rPr>
          <w:b/>
          <w:bCs/>
          <w:i/>
          <w:iCs/>
          <w:lang w:val="en-US"/>
        </w:rPr>
        <w:t>or</w:t>
      </w:r>
      <w:r w:rsidRPr="00CC451E">
        <w:rPr>
          <w:lang w:val="en-US"/>
        </w:rPr>
        <w:t xml:space="preserve"> in autumn ____</w:t>
      </w:r>
    </w:p>
    <w:p w14:paraId="2CD2B4B6" w14:textId="77777777" w:rsidR="0094438C" w:rsidRDefault="0094438C" w:rsidP="0094438C">
      <w:pPr>
        <w:rPr>
          <w:lang w:val="en-US"/>
        </w:rPr>
      </w:pPr>
    </w:p>
    <w:p w14:paraId="2A6B8695" w14:textId="77777777" w:rsidR="0094438C" w:rsidRDefault="0094438C" w:rsidP="0094438C">
      <w:pPr>
        <w:rPr>
          <w:lang w:val="en-US"/>
        </w:rPr>
      </w:pPr>
    </w:p>
    <w:p w14:paraId="7A16BB25" w14:textId="77777777" w:rsidR="0094438C" w:rsidRDefault="0094438C" w:rsidP="0094438C">
      <w:pPr>
        <w:rPr>
          <w:lang w:val="en-US"/>
        </w:rPr>
      </w:pPr>
    </w:p>
    <w:p w14:paraId="55168369" w14:textId="77777777" w:rsidR="0094438C" w:rsidRDefault="0094438C" w:rsidP="0094438C">
      <w:pPr>
        <w:rPr>
          <w:lang w:val="en-US"/>
        </w:rPr>
      </w:pPr>
    </w:p>
    <w:p w14:paraId="5BBC2E7B" w14:textId="77777777" w:rsidR="0094438C" w:rsidRPr="00CC451E" w:rsidRDefault="0094438C" w:rsidP="0094438C">
      <w:pPr>
        <w:rPr>
          <w:lang w:val="en-US"/>
        </w:rPr>
      </w:pPr>
    </w:p>
    <w:p w14:paraId="5D500EA1" w14:textId="77777777" w:rsidR="0094438C" w:rsidRPr="00CC451E" w:rsidRDefault="0094438C" w:rsidP="0094438C">
      <w:pPr>
        <w:jc w:val="center"/>
        <w:rPr>
          <w:b/>
          <w:bCs/>
          <w:sz w:val="36"/>
          <w:szCs w:val="36"/>
          <w:lang w:val="en-US"/>
        </w:rPr>
      </w:pPr>
      <w:r w:rsidRPr="00CC451E">
        <w:rPr>
          <w:b/>
          <w:bCs/>
          <w:sz w:val="36"/>
          <w:szCs w:val="36"/>
          <w:lang w:val="en-US"/>
        </w:rPr>
        <w:t>Thesis title</w:t>
      </w:r>
    </w:p>
    <w:p w14:paraId="634E308B" w14:textId="77777777" w:rsidR="0094438C" w:rsidRPr="00CC451E" w:rsidRDefault="0094438C" w:rsidP="0094438C">
      <w:pPr>
        <w:jc w:val="center"/>
        <w:rPr>
          <w:b/>
          <w:bCs/>
          <w:sz w:val="28"/>
          <w:szCs w:val="28"/>
          <w:lang w:val="en-US"/>
        </w:rPr>
      </w:pPr>
      <w:r w:rsidRPr="00CC451E">
        <w:rPr>
          <w:b/>
          <w:bCs/>
          <w:sz w:val="28"/>
          <w:szCs w:val="28"/>
          <w:lang w:val="en-US"/>
        </w:rPr>
        <w:t>Thesis subtitle</w:t>
      </w:r>
    </w:p>
    <w:p w14:paraId="49A94094" w14:textId="77777777" w:rsidR="0094438C" w:rsidRDefault="0094438C" w:rsidP="0094438C">
      <w:pPr>
        <w:jc w:val="center"/>
        <w:rPr>
          <w:lang w:val="en-US"/>
        </w:rPr>
      </w:pPr>
    </w:p>
    <w:p w14:paraId="7D1F3FCF" w14:textId="77777777" w:rsidR="0094438C" w:rsidRDefault="0094438C" w:rsidP="0094438C">
      <w:pPr>
        <w:jc w:val="center"/>
        <w:rPr>
          <w:lang w:val="en-US"/>
        </w:rPr>
      </w:pPr>
    </w:p>
    <w:p w14:paraId="32DFE46E" w14:textId="77777777" w:rsidR="0094438C" w:rsidRDefault="0094438C" w:rsidP="0094438C">
      <w:pPr>
        <w:jc w:val="center"/>
        <w:rPr>
          <w:lang w:val="en-US"/>
        </w:rPr>
      </w:pPr>
    </w:p>
    <w:p w14:paraId="524B2FF1" w14:textId="77777777" w:rsidR="0094438C" w:rsidRDefault="0094438C" w:rsidP="0094438C">
      <w:pPr>
        <w:jc w:val="center"/>
        <w:rPr>
          <w:lang w:val="en-US"/>
        </w:rPr>
      </w:pPr>
    </w:p>
    <w:p w14:paraId="297B248B" w14:textId="77777777" w:rsidR="0094438C" w:rsidRPr="00CC451E" w:rsidRDefault="0094438C" w:rsidP="0094438C">
      <w:pPr>
        <w:jc w:val="center"/>
        <w:rPr>
          <w:sz w:val="24"/>
          <w:szCs w:val="24"/>
          <w:lang w:val="en-US"/>
        </w:rPr>
      </w:pPr>
      <w:r w:rsidRPr="00CC451E">
        <w:rPr>
          <w:sz w:val="24"/>
          <w:szCs w:val="24"/>
          <w:lang w:val="en-US"/>
        </w:rPr>
        <w:t>by</w:t>
      </w:r>
    </w:p>
    <w:p w14:paraId="7435A2DD" w14:textId="77777777" w:rsidR="0094438C" w:rsidRDefault="0094438C" w:rsidP="0094438C">
      <w:pPr>
        <w:jc w:val="center"/>
        <w:rPr>
          <w:lang w:val="en-US"/>
        </w:rPr>
      </w:pPr>
    </w:p>
    <w:p w14:paraId="48B5E53B" w14:textId="77777777" w:rsidR="0094438C" w:rsidRPr="00CC451E" w:rsidRDefault="0094438C" w:rsidP="0094438C">
      <w:pPr>
        <w:jc w:val="center"/>
        <w:rPr>
          <w:sz w:val="28"/>
          <w:szCs w:val="28"/>
          <w:lang w:val="en-US"/>
        </w:rPr>
      </w:pPr>
      <w:r w:rsidRPr="00CC451E">
        <w:rPr>
          <w:sz w:val="28"/>
          <w:szCs w:val="28"/>
          <w:lang w:val="en-US"/>
        </w:rPr>
        <w:t>first name and surname</w:t>
      </w:r>
    </w:p>
    <w:p w14:paraId="0527E653" w14:textId="77777777" w:rsidR="0094438C" w:rsidRDefault="0094438C" w:rsidP="0094438C">
      <w:pPr>
        <w:jc w:val="center"/>
        <w:rPr>
          <w:lang w:val="en-US"/>
        </w:rPr>
      </w:pPr>
    </w:p>
    <w:p w14:paraId="66BBA21E" w14:textId="77777777" w:rsidR="0094438C" w:rsidRDefault="0094438C" w:rsidP="0094438C">
      <w:pPr>
        <w:jc w:val="center"/>
        <w:rPr>
          <w:lang w:val="en-US"/>
        </w:rPr>
      </w:pPr>
    </w:p>
    <w:p w14:paraId="474739EE" w14:textId="77777777" w:rsidR="0094438C" w:rsidRDefault="0094438C" w:rsidP="0094438C">
      <w:pPr>
        <w:jc w:val="center"/>
        <w:rPr>
          <w:lang w:val="en-US"/>
        </w:rPr>
      </w:pPr>
    </w:p>
    <w:p w14:paraId="128641EB" w14:textId="77777777" w:rsidR="0094438C" w:rsidRDefault="0094438C" w:rsidP="0094438C">
      <w:pPr>
        <w:jc w:val="center"/>
        <w:rPr>
          <w:lang w:val="en-US"/>
        </w:rPr>
      </w:pPr>
    </w:p>
    <w:p w14:paraId="439BA1C6" w14:textId="77777777" w:rsidR="0094438C" w:rsidRDefault="0094438C" w:rsidP="0094438C">
      <w:pPr>
        <w:jc w:val="center"/>
        <w:rPr>
          <w:lang w:val="en-US"/>
        </w:rPr>
      </w:pPr>
    </w:p>
    <w:p w14:paraId="4499F4C2" w14:textId="77777777" w:rsidR="0094438C" w:rsidRDefault="0094438C" w:rsidP="0094438C">
      <w:pPr>
        <w:jc w:val="center"/>
        <w:rPr>
          <w:lang w:val="en-US"/>
        </w:rPr>
      </w:pPr>
    </w:p>
    <w:p w14:paraId="614F896C" w14:textId="77777777" w:rsidR="0094438C" w:rsidRDefault="0094438C" w:rsidP="0094438C">
      <w:pPr>
        <w:jc w:val="center"/>
        <w:rPr>
          <w:lang w:val="en-US"/>
        </w:rPr>
      </w:pPr>
    </w:p>
    <w:p w14:paraId="4357D0FF" w14:textId="77777777" w:rsidR="0094438C" w:rsidRDefault="0094438C" w:rsidP="0094438C">
      <w:pPr>
        <w:jc w:val="center"/>
        <w:rPr>
          <w:lang w:val="en-US"/>
        </w:rPr>
      </w:pPr>
    </w:p>
    <w:p w14:paraId="0B1F67DA" w14:textId="77777777" w:rsidR="0094438C" w:rsidRDefault="0094438C" w:rsidP="0094438C">
      <w:pPr>
        <w:jc w:val="center"/>
        <w:rPr>
          <w:lang w:val="en-US"/>
        </w:rPr>
      </w:pPr>
    </w:p>
    <w:p w14:paraId="1C7CC1E5" w14:textId="77777777" w:rsidR="0094438C" w:rsidRDefault="0094438C" w:rsidP="0094438C">
      <w:pPr>
        <w:jc w:val="center"/>
        <w:rPr>
          <w:lang w:val="en-US"/>
        </w:rPr>
      </w:pPr>
    </w:p>
    <w:p w14:paraId="792727E2" w14:textId="77777777" w:rsidR="0094438C" w:rsidRDefault="0094438C" w:rsidP="0094438C">
      <w:pPr>
        <w:jc w:val="center"/>
        <w:rPr>
          <w:lang w:val="en-US"/>
        </w:rPr>
      </w:pPr>
    </w:p>
    <w:p w14:paraId="6E32040E" w14:textId="77777777" w:rsidR="0094438C" w:rsidRDefault="0094438C" w:rsidP="0094438C">
      <w:pPr>
        <w:jc w:val="center"/>
        <w:rPr>
          <w:lang w:val="en-US"/>
        </w:rPr>
      </w:pPr>
    </w:p>
    <w:p w14:paraId="0FD29024" w14:textId="77777777" w:rsidR="0094438C" w:rsidRDefault="0094438C" w:rsidP="0094438C">
      <w:pPr>
        <w:jc w:val="center"/>
        <w:rPr>
          <w:lang w:val="en-US"/>
        </w:rPr>
      </w:pPr>
    </w:p>
    <w:p w14:paraId="1BF05CB8" w14:textId="77777777" w:rsidR="0094438C" w:rsidRPr="00CC451E" w:rsidRDefault="0094438C" w:rsidP="0094438C">
      <w:pPr>
        <w:rPr>
          <w:lang w:val="en-US"/>
        </w:rPr>
      </w:pPr>
      <w:r w:rsidRPr="00CC451E">
        <w:rPr>
          <w:lang w:val="en-US"/>
        </w:rPr>
        <w:t>Date of submission: _________________</w:t>
      </w:r>
    </w:p>
    <w:p w14:paraId="6F21B5B0" w14:textId="77777777" w:rsidR="0094438C" w:rsidRPr="00CC451E" w:rsidRDefault="0094438C" w:rsidP="0094438C">
      <w:pPr>
        <w:rPr>
          <w:lang w:val="en-US"/>
        </w:rPr>
      </w:pPr>
      <w:r w:rsidRPr="00CC451E">
        <w:rPr>
          <w:lang w:val="en-US"/>
        </w:rPr>
        <w:t xml:space="preserve">Word count (text only, without table of contents, bibliography, appendices): _______________ </w:t>
      </w:r>
    </w:p>
    <w:p w14:paraId="7B441FA3" w14:textId="77777777" w:rsidR="0094438C" w:rsidRPr="00CC451E" w:rsidRDefault="0094438C" w:rsidP="0094438C">
      <w:pPr>
        <w:rPr>
          <w:lang w:val="en-US"/>
        </w:rPr>
      </w:pPr>
    </w:p>
    <w:p w14:paraId="7F7EB668" w14:textId="77777777" w:rsidR="0094438C" w:rsidRPr="00CC451E" w:rsidRDefault="0094438C" w:rsidP="0094438C">
      <w:pPr>
        <w:rPr>
          <w:lang w:val="en-US"/>
        </w:rPr>
      </w:pPr>
      <w:r w:rsidRPr="00CC451E">
        <w:rPr>
          <w:lang w:val="en-US"/>
        </w:rPr>
        <w:t>Matriculation number: ____-___-___</w:t>
      </w:r>
    </w:p>
    <w:p w14:paraId="3B28C046" w14:textId="77777777" w:rsidR="0094438C" w:rsidRPr="00CC451E" w:rsidRDefault="0094438C" w:rsidP="0094438C">
      <w:pPr>
        <w:rPr>
          <w:lang w:val="en-US"/>
        </w:rPr>
      </w:pPr>
      <w:r w:rsidRPr="00CC451E">
        <w:rPr>
          <w:lang w:val="en-US"/>
        </w:rPr>
        <w:t>Number of semesters of study: ____________</w:t>
      </w:r>
    </w:p>
    <w:p w14:paraId="25650716" w14:textId="77777777" w:rsidR="0094438C" w:rsidRPr="00CC451E" w:rsidRDefault="0094438C" w:rsidP="0094438C">
      <w:pPr>
        <w:rPr>
          <w:lang w:val="en-US"/>
        </w:rPr>
      </w:pPr>
      <w:r w:rsidRPr="00CC451E">
        <w:rPr>
          <w:lang w:val="en-US"/>
        </w:rPr>
        <w:t>Major: ___________________________</w:t>
      </w:r>
    </w:p>
    <w:p w14:paraId="2FCD9FAD" w14:textId="77777777" w:rsidR="0094438C" w:rsidRPr="00CC451E" w:rsidRDefault="0094438C" w:rsidP="0094438C">
      <w:pPr>
        <w:rPr>
          <w:lang w:val="en-US"/>
        </w:rPr>
      </w:pPr>
      <w:r w:rsidRPr="00CC451E">
        <w:rPr>
          <w:lang w:val="en-US"/>
        </w:rPr>
        <w:t>Minor: ___________________________</w:t>
      </w:r>
    </w:p>
    <w:p w14:paraId="52610C90" w14:textId="40DEE791" w:rsidR="00133066" w:rsidRPr="0094438C" w:rsidRDefault="0094438C" w:rsidP="0094438C">
      <w:pPr>
        <w:rPr>
          <w:lang w:val="en-US"/>
        </w:rPr>
      </w:pPr>
      <w:r w:rsidRPr="00CC451E">
        <w:rPr>
          <w:lang w:val="en-US"/>
        </w:rPr>
        <w:t>Email address: ________________________________@uzh.ch</w:t>
      </w:r>
    </w:p>
    <w:sectPr w:rsidR="00133066" w:rsidRPr="0094438C" w:rsidSect="00391C87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565" w:right="1361" w:bottom="1270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F67303" w14:textId="77777777" w:rsidR="00D60C6F" w:rsidRDefault="00D60C6F" w:rsidP="00F91D37">
      <w:pPr>
        <w:spacing w:line="240" w:lineRule="auto"/>
      </w:pPr>
      <w:r>
        <w:separator/>
      </w:r>
    </w:p>
  </w:endnote>
  <w:endnote w:type="continuationSeparator" w:id="0">
    <w:p w14:paraId="14081668" w14:textId="77777777" w:rsidR="00D60C6F" w:rsidRDefault="00D60C6F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altName w:val="Arial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30D67" w14:textId="77777777" w:rsidR="00202A36" w:rsidRPr="00133066" w:rsidRDefault="00202A36" w:rsidP="009A121D">
    <w:pPr>
      <w:pStyle w:val="Fuzeile"/>
      <w:rPr>
        <w:lang w:val="en-US"/>
      </w:rPr>
    </w:pPr>
    <w:r w:rsidRPr="008B7BBA">
      <w:rPr>
        <w:rFonts w:ascii="Source Sans Pro SemiBold" w:hAnsi="Source Sans Pro SemiBold"/>
        <w:noProof/>
        <w:lang w:eastAsia="de-CH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119573B2" wp14:editId="2D841B9A">
              <wp:simplePos x="0" y="0"/>
              <wp:positionH relativeFrom="margin">
                <wp:align>right</wp:align>
              </wp:positionH>
              <wp:positionV relativeFrom="page">
                <wp:align>bottom</wp:align>
              </wp:positionV>
              <wp:extent cx="630000" cy="388800"/>
              <wp:effectExtent l="0" t="0" r="0" b="0"/>
              <wp:wrapSquare wrapText="bothSides"/>
              <wp:docPr id="1285713947" name="Textfeld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0000" cy="38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E6661D1" w14:textId="4FC12CC2" w:rsidR="00202A36" w:rsidRPr="003653CF" w:rsidRDefault="00202A36" w:rsidP="009A121D">
                          <w:pPr>
                            <w:pStyle w:val="Seitenzahlen"/>
                          </w:pPr>
                          <w:r w:rsidRPr="003653CF">
                            <w:fldChar w:fldCharType="begin"/>
                          </w:r>
                          <w:r w:rsidRPr="003653CF">
                            <w:instrText>PAGE   \* MERGEFORMAT</w:instrText>
                          </w:r>
                          <w:r w:rsidRPr="003653CF">
                            <w:fldChar w:fldCharType="separate"/>
                          </w:r>
                          <w:r w:rsidRPr="003653CF">
                            <w:rPr>
                              <w:noProof/>
                              <w:lang w:val="de-DE"/>
                            </w:rPr>
                            <w:t>5</w:t>
                          </w:r>
                          <w:r w:rsidRPr="003653CF">
                            <w:fldChar w:fldCharType="end"/>
                          </w:r>
                          <w:r w:rsidRPr="003653CF">
                            <w:t xml:space="preserve">   |   </w:t>
                          </w:r>
                          <w:fldSimple w:instr=" SECTIONPAGES   \* MERGEFORMAT ">
                            <w:r w:rsidR="0094438C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23400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19573B2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alt="&quot;&quot;" style="position:absolute;margin-left:-1.6pt;margin-top:0;width:49.6pt;height:30.6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bottom;mso-position-vertical-relative:page;mso-width-percent:0;mso-height-percent:0;mso-width-relative:margin;mso-height-relative:margin;v-text-anchor:bottom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" filled="f" stroked="f" strokeweight=".5pt">
              <v:textbox inset="0,0,0,6.5mm">
                <w:txbxContent>
                  <w:p w14:paraId="3E6661D1" w14:textId="4FC12CC2" w:rsidR="00202A36" w:rsidRPr="003653CF" w:rsidRDefault="00202A36" w:rsidP="009A121D">
                    <w:pPr>
                      <w:pStyle w:val="Seitenzahlen"/>
                    </w:pPr>
                    <w:r w:rsidRPr="003653CF">
                      <w:fldChar w:fldCharType="begin"/>
                    </w:r>
                    <w:r w:rsidRPr="003653CF">
                      <w:instrText>PAGE   \* MERGEFORMAT</w:instrText>
                    </w:r>
                    <w:r w:rsidRPr="003653CF">
                      <w:fldChar w:fldCharType="separate"/>
                    </w:r>
                    <w:r w:rsidRPr="003653CF">
                      <w:rPr>
                        <w:noProof/>
                        <w:lang w:val="de-DE"/>
                      </w:rPr>
                      <w:t>5</w:t>
                    </w:r>
                    <w:r w:rsidRPr="003653CF">
                      <w:fldChar w:fldCharType="end"/>
                    </w:r>
                    <w:r w:rsidRPr="003653CF">
                      <w:t xml:space="preserve">   |   </w:t>
                    </w:r>
                    <w:fldSimple w:instr=" SECTIONPAGES   \* MERGEFORMAT ">
                      <w:r w:rsidR="0094438C">
                        <w:rPr>
                          <w:noProof/>
                        </w:rPr>
                        <w:t>2</w:t>
                      </w:r>
                    </w:fldSimple>
                  </w:p>
                </w:txbxContent>
              </v:textbox>
              <w10:wrap type="square" anchorx="margin" anchory="page"/>
              <w10:anchorlock/>
            </v:shape>
          </w:pict>
        </mc:Fallback>
      </mc:AlternateContent>
    </w:r>
    <w:r w:rsidRPr="00133066">
      <w:rPr>
        <w:rFonts w:ascii="Source Sans Pro SemiBold" w:hAnsi="Source Sans Pro SemiBold"/>
        <w:lang w:val="en-US"/>
      </w:rPr>
      <w:t>University of Zurich</w:t>
    </w:r>
    <w:r w:rsidRPr="00133066">
      <w:rPr>
        <w:lang w:val="en-US"/>
      </w:rPr>
      <w:t xml:space="preserve">   </w:t>
    </w:r>
    <w:r w:rsidRPr="00133066">
      <w:rPr>
        <w:position w:val="1"/>
        <w:lang w:val="en-US"/>
      </w:rPr>
      <w:t>|</w:t>
    </w:r>
    <w:r w:rsidRPr="00133066">
      <w:rPr>
        <w:lang w:val="en-US"/>
      </w:rPr>
      <w:t xml:space="preserve">   </w:t>
    </w:r>
    <w:r w:rsidR="00133066" w:rsidRPr="00133066">
      <w:rPr>
        <w:lang w:val="en-US"/>
      </w:rPr>
      <w:t>ISEK – Social and Cultura</w:t>
    </w:r>
    <w:r w:rsidR="00133066">
      <w:rPr>
        <w:lang w:val="en-US"/>
      </w:rPr>
      <w:t>l Anthropology</w:t>
    </w:r>
  </w:p>
  <w:p w14:paraId="78D5E1A9" w14:textId="77777777" w:rsidR="009A121D" w:rsidRPr="00133066" w:rsidRDefault="009A121D" w:rsidP="009A121D">
    <w:pPr>
      <w:pStyle w:val="Fuzeile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B62608" w14:textId="77777777" w:rsidR="00225AAD" w:rsidRPr="00D00E26" w:rsidRDefault="00225AAD" w:rsidP="00D00E26">
    <w:pPr>
      <w:pStyle w:val="Fuzeile"/>
    </w:pPr>
  </w:p>
  <w:p w14:paraId="18DDE47D" w14:textId="77777777" w:rsidR="0011600D" w:rsidRDefault="0011600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96F80A" w14:textId="77777777" w:rsidR="00D60C6F" w:rsidRPr="00B40109" w:rsidRDefault="00D60C6F" w:rsidP="009A121D">
      <w:pPr>
        <w:pStyle w:val="Fussnotentrennung"/>
      </w:pPr>
    </w:p>
  </w:footnote>
  <w:footnote w:type="continuationSeparator" w:id="0">
    <w:p w14:paraId="57887F05" w14:textId="77777777" w:rsidR="00D60C6F" w:rsidRDefault="00D60C6F" w:rsidP="00F91D37">
      <w:pPr>
        <w:spacing w:line="240" w:lineRule="auto"/>
      </w:pPr>
      <w:r>
        <w:continuationSeparator/>
      </w:r>
    </w:p>
  </w:footnote>
  <w:footnote w:type="continuationNotice" w:id="1">
    <w:p w14:paraId="36115B50" w14:textId="77777777" w:rsidR="00D60C6F" w:rsidRDefault="00D60C6F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D53AB7" w14:textId="77777777" w:rsidR="00225AAD" w:rsidRPr="00D00E26" w:rsidRDefault="00225AAD" w:rsidP="00D00E26">
    <w:pPr>
      <w:pStyle w:val="Kopfzeile"/>
    </w:pPr>
  </w:p>
  <w:p w14:paraId="353A7A7D" w14:textId="77777777" w:rsidR="00225AAD" w:rsidRDefault="00225AA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ohneRahmen"/>
      <w:tblW w:w="7762" w:type="dxa"/>
      <w:tblInd w:w="-987" w:type="dxa"/>
      <w:tblLook w:val="04A0" w:firstRow="1" w:lastRow="0" w:firstColumn="1" w:lastColumn="0" w:noHBand="0" w:noVBand="1"/>
    </w:tblPr>
    <w:tblGrid>
      <w:gridCol w:w="2852"/>
      <w:gridCol w:w="4910"/>
    </w:tblGrid>
    <w:tr w:rsidR="00202A36" w:rsidRPr="00133066" w14:paraId="262D28F6" w14:textId="77777777" w:rsidTr="00133066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4D1F1E55" w14:textId="77777777" w:rsidR="00202A36" w:rsidRPr="003621B6" w:rsidRDefault="00202A36" w:rsidP="00653A12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4023B5AB" wp14:editId="34FD28FA">
                <wp:extent cx="1548000" cy="536243"/>
                <wp:effectExtent l="0" t="0" r="0" b="0"/>
                <wp:docPr id="1920512648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10" w:type="dxa"/>
          <w:tcBorders>
            <w:left w:val="single" w:sz="4" w:space="0" w:color="808080"/>
          </w:tcBorders>
          <w:vAlign w:val="center"/>
        </w:tcPr>
        <w:p w14:paraId="3DDB6E8F" w14:textId="77777777" w:rsidR="00202A36" w:rsidRPr="00133066" w:rsidRDefault="00133066" w:rsidP="00133066">
          <w:pPr>
            <w:pStyle w:val="Organisationseinheit"/>
            <w:tabs>
              <w:tab w:val="clear" w:pos="4536"/>
              <w:tab w:val="left" w:pos="4625"/>
            </w:tabs>
            <w:ind w:left="408" w:right="-178"/>
            <w:contextualSpacing/>
            <w:rPr>
              <w:lang w:val="en-US"/>
            </w:rPr>
          </w:pPr>
          <w:r>
            <w:rPr>
              <w:lang w:val="en-US"/>
            </w:rPr>
            <w:t>ISEK – Social and Cultural Anthropology</w:t>
          </w:r>
        </w:p>
      </w:tc>
    </w:tr>
  </w:tbl>
  <w:p w14:paraId="2D892402" w14:textId="77777777" w:rsidR="00202A36" w:rsidRPr="00133066" w:rsidRDefault="00202A36" w:rsidP="00E25EED">
    <w:pPr>
      <w:pStyle w:val="Kopfzeile"/>
      <w:spacing w:after="1020"/>
      <w:rPr>
        <w:lang w:val="en-US"/>
      </w:rPr>
    </w:pPr>
  </w:p>
  <w:p w14:paraId="013734E0" w14:textId="77777777" w:rsidR="00887DA4" w:rsidRPr="00133066" w:rsidRDefault="00887DA4" w:rsidP="00887DA4">
    <w:pPr>
      <w:pStyle w:val="Kopfzeile"/>
      <w:jc w:val="right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F7455C8"/>
    <w:multiLevelType w:val="multilevel"/>
    <w:tmpl w:val="6E9A6320"/>
    <w:numStyleLink w:val="Nummerierteberschriften"/>
  </w:abstractNum>
  <w:abstractNum w:abstractNumId="2" w15:restartNumberingAfterBreak="0">
    <w:nsid w:val="238306D5"/>
    <w:multiLevelType w:val="multilevel"/>
    <w:tmpl w:val="6E9A6320"/>
    <w:styleLink w:val="Nummerierteberschriften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3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4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76D65251"/>
    <w:multiLevelType w:val="multilevel"/>
    <w:tmpl w:val="9364FD24"/>
    <w:numStyleLink w:val="Aufzhlungen"/>
  </w:abstractNum>
  <w:abstractNum w:abstractNumId="7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956832184">
    <w:abstractNumId w:val="5"/>
  </w:num>
  <w:num w:numId="2" w16cid:durableId="171723735">
    <w:abstractNumId w:val="0"/>
  </w:num>
  <w:num w:numId="3" w16cid:durableId="1073507391">
    <w:abstractNumId w:val="2"/>
  </w:num>
  <w:num w:numId="4" w16cid:durableId="20701801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7"/>
  </w:num>
  <w:num w:numId="6" w16cid:durableId="143355193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6"/>
  </w:num>
  <w:num w:numId="8" w16cid:durableId="180516226">
    <w:abstractNumId w:val="4"/>
  </w:num>
  <w:num w:numId="9" w16cid:durableId="130562892">
    <w:abstractNumId w:val="1"/>
  </w:num>
  <w:num w:numId="10" w16cid:durableId="2058778851">
    <w:abstractNumId w:val="3"/>
  </w:num>
  <w:num w:numId="11" w16cid:durableId="52097378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5"/>
  <w:removeDateAndTime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activeWritingStyle w:appName="MSWord" w:lang="en-GB" w:vendorID="64" w:dllVersion="4096" w:nlCheck="1" w:checkStyle="0"/>
  <w:activeWritingStyle w:appName="MSWord" w:lang="de-CH" w:vendorID="64" w:dllVersion="4096" w:nlCheck="1" w:checkStyle="0"/>
  <w:activeWritingStyle w:appName="MSWord" w:lang="en-US" w:vendorID="64" w:dllVersion="4096" w:nlCheck="1" w:checkStyle="0"/>
  <w:activeWritingStyle w:appName="MSWord" w:lang="de-DE" w:vendorID="64" w:dllVersion="4096" w:nlCheck="1" w:checkStyle="0"/>
  <w:proofState w:spelling="clean" w:grammar="clean"/>
  <w:attachedTemplate r:id="rId1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09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438C"/>
    <w:rsid w:val="000000FB"/>
    <w:rsid w:val="00002978"/>
    <w:rsid w:val="00003A9F"/>
    <w:rsid w:val="00007462"/>
    <w:rsid w:val="0001010F"/>
    <w:rsid w:val="00014EF4"/>
    <w:rsid w:val="00025A3B"/>
    <w:rsid w:val="00025CEC"/>
    <w:rsid w:val="000266B7"/>
    <w:rsid w:val="00032B92"/>
    <w:rsid w:val="00032EA5"/>
    <w:rsid w:val="0003528B"/>
    <w:rsid w:val="000406AD"/>
    <w:rsid w:val="000409C8"/>
    <w:rsid w:val="00041297"/>
    <w:rsid w:val="00041700"/>
    <w:rsid w:val="00042FDD"/>
    <w:rsid w:val="00052258"/>
    <w:rsid w:val="000559FA"/>
    <w:rsid w:val="00063BC2"/>
    <w:rsid w:val="000701F1"/>
    <w:rsid w:val="00071780"/>
    <w:rsid w:val="000757F2"/>
    <w:rsid w:val="00075FF3"/>
    <w:rsid w:val="000803EB"/>
    <w:rsid w:val="00084EB5"/>
    <w:rsid w:val="00090380"/>
    <w:rsid w:val="00096E8E"/>
    <w:rsid w:val="00097A32"/>
    <w:rsid w:val="000A1884"/>
    <w:rsid w:val="000A24EC"/>
    <w:rsid w:val="000A2660"/>
    <w:rsid w:val="000A2FD9"/>
    <w:rsid w:val="000A7CC5"/>
    <w:rsid w:val="000B183F"/>
    <w:rsid w:val="000B1DC7"/>
    <w:rsid w:val="000B444B"/>
    <w:rsid w:val="000B595D"/>
    <w:rsid w:val="000C1D20"/>
    <w:rsid w:val="000C466F"/>
    <w:rsid w:val="000C486A"/>
    <w:rsid w:val="000C49C1"/>
    <w:rsid w:val="000C4CD8"/>
    <w:rsid w:val="000C572C"/>
    <w:rsid w:val="000D1743"/>
    <w:rsid w:val="000D1BB6"/>
    <w:rsid w:val="000D7269"/>
    <w:rsid w:val="000E37CE"/>
    <w:rsid w:val="000E7543"/>
    <w:rsid w:val="000E756F"/>
    <w:rsid w:val="000F1007"/>
    <w:rsid w:val="000F1D2B"/>
    <w:rsid w:val="000F27FB"/>
    <w:rsid w:val="0010021F"/>
    <w:rsid w:val="00102312"/>
    <w:rsid w:val="00102345"/>
    <w:rsid w:val="00103653"/>
    <w:rsid w:val="00106688"/>
    <w:rsid w:val="00107F09"/>
    <w:rsid w:val="001100B2"/>
    <w:rsid w:val="001134C7"/>
    <w:rsid w:val="00113CB8"/>
    <w:rsid w:val="00114B04"/>
    <w:rsid w:val="0011600D"/>
    <w:rsid w:val="00117356"/>
    <w:rsid w:val="0012151C"/>
    <w:rsid w:val="001220C0"/>
    <w:rsid w:val="00122614"/>
    <w:rsid w:val="00127BBA"/>
    <w:rsid w:val="00133066"/>
    <w:rsid w:val="001339B4"/>
    <w:rsid w:val="00133CFB"/>
    <w:rsid w:val="001375AB"/>
    <w:rsid w:val="0014325C"/>
    <w:rsid w:val="001434E1"/>
    <w:rsid w:val="00144122"/>
    <w:rsid w:val="00145E6F"/>
    <w:rsid w:val="001465E4"/>
    <w:rsid w:val="00146EF9"/>
    <w:rsid w:val="00146F41"/>
    <w:rsid w:val="00150BB0"/>
    <w:rsid w:val="00151420"/>
    <w:rsid w:val="001514C0"/>
    <w:rsid w:val="00152BDC"/>
    <w:rsid w:val="00154677"/>
    <w:rsid w:val="00155A46"/>
    <w:rsid w:val="00157ECA"/>
    <w:rsid w:val="00161B92"/>
    <w:rsid w:val="00163157"/>
    <w:rsid w:val="00163722"/>
    <w:rsid w:val="0016774B"/>
    <w:rsid w:val="00167916"/>
    <w:rsid w:val="0017133E"/>
    <w:rsid w:val="00171870"/>
    <w:rsid w:val="001757BD"/>
    <w:rsid w:val="001803AA"/>
    <w:rsid w:val="00181168"/>
    <w:rsid w:val="00182F10"/>
    <w:rsid w:val="0018557A"/>
    <w:rsid w:val="00194130"/>
    <w:rsid w:val="001975D7"/>
    <w:rsid w:val="001A080C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763"/>
    <w:rsid w:val="001C3C44"/>
    <w:rsid w:val="001C4A15"/>
    <w:rsid w:val="001C74EF"/>
    <w:rsid w:val="001D1301"/>
    <w:rsid w:val="001D3D4B"/>
    <w:rsid w:val="001D3F99"/>
    <w:rsid w:val="001D58F1"/>
    <w:rsid w:val="001D5BDE"/>
    <w:rsid w:val="001D60F7"/>
    <w:rsid w:val="001E17CD"/>
    <w:rsid w:val="001E247E"/>
    <w:rsid w:val="001E4956"/>
    <w:rsid w:val="001E61C9"/>
    <w:rsid w:val="001E73CF"/>
    <w:rsid w:val="001E73F4"/>
    <w:rsid w:val="001F0F43"/>
    <w:rsid w:val="001F229E"/>
    <w:rsid w:val="001F4A7E"/>
    <w:rsid w:val="001F4B8C"/>
    <w:rsid w:val="001F4F9B"/>
    <w:rsid w:val="00202866"/>
    <w:rsid w:val="00202A36"/>
    <w:rsid w:val="002030B8"/>
    <w:rsid w:val="00204C84"/>
    <w:rsid w:val="002068A4"/>
    <w:rsid w:val="0021015E"/>
    <w:rsid w:val="00212A2E"/>
    <w:rsid w:val="00216AB2"/>
    <w:rsid w:val="00217AA0"/>
    <w:rsid w:val="0022053F"/>
    <w:rsid w:val="00222AA3"/>
    <w:rsid w:val="00225AAD"/>
    <w:rsid w:val="0022685B"/>
    <w:rsid w:val="00226FA0"/>
    <w:rsid w:val="0023018C"/>
    <w:rsid w:val="00230606"/>
    <w:rsid w:val="0023205B"/>
    <w:rsid w:val="002322AD"/>
    <w:rsid w:val="002369CE"/>
    <w:rsid w:val="002466D7"/>
    <w:rsid w:val="00247905"/>
    <w:rsid w:val="0025644A"/>
    <w:rsid w:val="00261983"/>
    <w:rsid w:val="00267F71"/>
    <w:rsid w:val="00270C95"/>
    <w:rsid w:val="0027246C"/>
    <w:rsid w:val="002726D9"/>
    <w:rsid w:val="00273EBC"/>
    <w:rsid w:val="00275B43"/>
    <w:rsid w:val="0027766E"/>
    <w:rsid w:val="002815E0"/>
    <w:rsid w:val="00283995"/>
    <w:rsid w:val="002845D9"/>
    <w:rsid w:val="002860A4"/>
    <w:rsid w:val="00290E37"/>
    <w:rsid w:val="00291BC9"/>
    <w:rsid w:val="00292375"/>
    <w:rsid w:val="002A2A13"/>
    <w:rsid w:val="002A6277"/>
    <w:rsid w:val="002A6A64"/>
    <w:rsid w:val="002A7055"/>
    <w:rsid w:val="002A7E68"/>
    <w:rsid w:val="002B1F0B"/>
    <w:rsid w:val="002B551B"/>
    <w:rsid w:val="002B6F58"/>
    <w:rsid w:val="002C163B"/>
    <w:rsid w:val="002C3205"/>
    <w:rsid w:val="002C3734"/>
    <w:rsid w:val="002C6C56"/>
    <w:rsid w:val="002D272F"/>
    <w:rsid w:val="002D2D46"/>
    <w:rsid w:val="002D38AE"/>
    <w:rsid w:val="002D709C"/>
    <w:rsid w:val="002E21DD"/>
    <w:rsid w:val="002F06AA"/>
    <w:rsid w:val="002F4FB0"/>
    <w:rsid w:val="002F68A2"/>
    <w:rsid w:val="002F7085"/>
    <w:rsid w:val="002F7C55"/>
    <w:rsid w:val="0030245A"/>
    <w:rsid w:val="00303B73"/>
    <w:rsid w:val="00307A5B"/>
    <w:rsid w:val="00310D99"/>
    <w:rsid w:val="00314C63"/>
    <w:rsid w:val="00321330"/>
    <w:rsid w:val="0032330D"/>
    <w:rsid w:val="00323E3B"/>
    <w:rsid w:val="003261BD"/>
    <w:rsid w:val="00327558"/>
    <w:rsid w:val="00333A1B"/>
    <w:rsid w:val="00334A50"/>
    <w:rsid w:val="00337D47"/>
    <w:rsid w:val="0034134D"/>
    <w:rsid w:val="0034273D"/>
    <w:rsid w:val="00343A7F"/>
    <w:rsid w:val="00347F53"/>
    <w:rsid w:val="00350A74"/>
    <w:rsid w:val="003514EE"/>
    <w:rsid w:val="00353E7E"/>
    <w:rsid w:val="00355C57"/>
    <w:rsid w:val="003621B6"/>
    <w:rsid w:val="00363671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824CC"/>
    <w:rsid w:val="00382B66"/>
    <w:rsid w:val="003843BA"/>
    <w:rsid w:val="0039124E"/>
    <w:rsid w:val="00391C87"/>
    <w:rsid w:val="00394252"/>
    <w:rsid w:val="00395A1F"/>
    <w:rsid w:val="00396DAD"/>
    <w:rsid w:val="003A0088"/>
    <w:rsid w:val="003A73FF"/>
    <w:rsid w:val="003B2008"/>
    <w:rsid w:val="003B7303"/>
    <w:rsid w:val="003B7896"/>
    <w:rsid w:val="003C3AED"/>
    <w:rsid w:val="003C3D32"/>
    <w:rsid w:val="003C7AA5"/>
    <w:rsid w:val="003D0FAA"/>
    <w:rsid w:val="003D2745"/>
    <w:rsid w:val="003D2F4C"/>
    <w:rsid w:val="003D589D"/>
    <w:rsid w:val="003D5FD8"/>
    <w:rsid w:val="003E1920"/>
    <w:rsid w:val="003E1C93"/>
    <w:rsid w:val="003E50C3"/>
    <w:rsid w:val="003E5DF3"/>
    <w:rsid w:val="003E7468"/>
    <w:rsid w:val="003F012A"/>
    <w:rsid w:val="003F0599"/>
    <w:rsid w:val="003F1A56"/>
    <w:rsid w:val="0040188D"/>
    <w:rsid w:val="00412C86"/>
    <w:rsid w:val="00416AAE"/>
    <w:rsid w:val="0042454D"/>
    <w:rsid w:val="00440B2D"/>
    <w:rsid w:val="0044332C"/>
    <w:rsid w:val="0044425B"/>
    <w:rsid w:val="00444695"/>
    <w:rsid w:val="00452D49"/>
    <w:rsid w:val="00452FC3"/>
    <w:rsid w:val="0045362B"/>
    <w:rsid w:val="0045680E"/>
    <w:rsid w:val="00457E18"/>
    <w:rsid w:val="00471D34"/>
    <w:rsid w:val="0047286A"/>
    <w:rsid w:val="00476325"/>
    <w:rsid w:val="00476580"/>
    <w:rsid w:val="00480603"/>
    <w:rsid w:val="00484F10"/>
    <w:rsid w:val="00485858"/>
    <w:rsid w:val="00486D13"/>
    <w:rsid w:val="00486DBB"/>
    <w:rsid w:val="00490FC3"/>
    <w:rsid w:val="00494FD7"/>
    <w:rsid w:val="00495223"/>
    <w:rsid w:val="00495F83"/>
    <w:rsid w:val="0049662D"/>
    <w:rsid w:val="004A039B"/>
    <w:rsid w:val="004A06C5"/>
    <w:rsid w:val="004A1BFD"/>
    <w:rsid w:val="004A21D1"/>
    <w:rsid w:val="004A531E"/>
    <w:rsid w:val="004A7400"/>
    <w:rsid w:val="004B0FDB"/>
    <w:rsid w:val="004B3225"/>
    <w:rsid w:val="004B454A"/>
    <w:rsid w:val="004B4FC7"/>
    <w:rsid w:val="004B67F2"/>
    <w:rsid w:val="004C1329"/>
    <w:rsid w:val="004C1E00"/>
    <w:rsid w:val="004C2A5B"/>
    <w:rsid w:val="004C3880"/>
    <w:rsid w:val="004C4B0F"/>
    <w:rsid w:val="004C5120"/>
    <w:rsid w:val="004C6038"/>
    <w:rsid w:val="004C6284"/>
    <w:rsid w:val="004C6BC7"/>
    <w:rsid w:val="004D0D0F"/>
    <w:rsid w:val="004D0F2F"/>
    <w:rsid w:val="004D179F"/>
    <w:rsid w:val="004D3323"/>
    <w:rsid w:val="004D411C"/>
    <w:rsid w:val="004D5B31"/>
    <w:rsid w:val="004E0E33"/>
    <w:rsid w:val="004E32B1"/>
    <w:rsid w:val="004F22CB"/>
    <w:rsid w:val="004F3283"/>
    <w:rsid w:val="00500294"/>
    <w:rsid w:val="00501A71"/>
    <w:rsid w:val="00501E3E"/>
    <w:rsid w:val="005078C5"/>
    <w:rsid w:val="0051262C"/>
    <w:rsid w:val="00513877"/>
    <w:rsid w:val="005153BC"/>
    <w:rsid w:val="00525B53"/>
    <w:rsid w:val="00526970"/>
    <w:rsid w:val="00526C93"/>
    <w:rsid w:val="005336B7"/>
    <w:rsid w:val="005339AE"/>
    <w:rsid w:val="00533AC1"/>
    <w:rsid w:val="00535EA2"/>
    <w:rsid w:val="00537410"/>
    <w:rsid w:val="00541F08"/>
    <w:rsid w:val="00543061"/>
    <w:rsid w:val="00543205"/>
    <w:rsid w:val="00543238"/>
    <w:rsid w:val="005463F1"/>
    <w:rsid w:val="00550787"/>
    <w:rsid w:val="005540B8"/>
    <w:rsid w:val="00554BA0"/>
    <w:rsid w:val="00554D4C"/>
    <w:rsid w:val="005568AB"/>
    <w:rsid w:val="00560061"/>
    <w:rsid w:val="00560475"/>
    <w:rsid w:val="00562128"/>
    <w:rsid w:val="005671FC"/>
    <w:rsid w:val="00575C3C"/>
    <w:rsid w:val="00575F8F"/>
    <w:rsid w:val="00576406"/>
    <w:rsid w:val="00576439"/>
    <w:rsid w:val="00576D74"/>
    <w:rsid w:val="00576DB0"/>
    <w:rsid w:val="00580133"/>
    <w:rsid w:val="00580DE2"/>
    <w:rsid w:val="00580E92"/>
    <w:rsid w:val="0058244B"/>
    <w:rsid w:val="00583B77"/>
    <w:rsid w:val="005843D9"/>
    <w:rsid w:val="00591832"/>
    <w:rsid w:val="00592841"/>
    <w:rsid w:val="00592FBD"/>
    <w:rsid w:val="00597F45"/>
    <w:rsid w:val="005A0B09"/>
    <w:rsid w:val="005A2631"/>
    <w:rsid w:val="005A357F"/>
    <w:rsid w:val="005A7BE5"/>
    <w:rsid w:val="005B4DEC"/>
    <w:rsid w:val="005B6FD0"/>
    <w:rsid w:val="005C0714"/>
    <w:rsid w:val="005C2563"/>
    <w:rsid w:val="005C2DC8"/>
    <w:rsid w:val="005C35F5"/>
    <w:rsid w:val="005C6148"/>
    <w:rsid w:val="005C61A5"/>
    <w:rsid w:val="005C7189"/>
    <w:rsid w:val="005D0159"/>
    <w:rsid w:val="005D294A"/>
    <w:rsid w:val="005D5D19"/>
    <w:rsid w:val="005E2C05"/>
    <w:rsid w:val="005E354E"/>
    <w:rsid w:val="005E4ACB"/>
    <w:rsid w:val="005E6805"/>
    <w:rsid w:val="005E70C7"/>
    <w:rsid w:val="005E75BF"/>
    <w:rsid w:val="005F2B49"/>
    <w:rsid w:val="005F3663"/>
    <w:rsid w:val="005F6B47"/>
    <w:rsid w:val="006023ED"/>
    <w:rsid w:val="00603BE6"/>
    <w:rsid w:val="006044D5"/>
    <w:rsid w:val="0061009F"/>
    <w:rsid w:val="00612079"/>
    <w:rsid w:val="00614927"/>
    <w:rsid w:val="00622481"/>
    <w:rsid w:val="006225E8"/>
    <w:rsid w:val="00622FDC"/>
    <w:rsid w:val="00624E1F"/>
    <w:rsid w:val="00625020"/>
    <w:rsid w:val="006265B6"/>
    <w:rsid w:val="00627756"/>
    <w:rsid w:val="00630B79"/>
    <w:rsid w:val="00634D17"/>
    <w:rsid w:val="00642F26"/>
    <w:rsid w:val="006434C1"/>
    <w:rsid w:val="00645553"/>
    <w:rsid w:val="00647B77"/>
    <w:rsid w:val="00650B3D"/>
    <w:rsid w:val="00650E5F"/>
    <w:rsid w:val="006514E3"/>
    <w:rsid w:val="0065274C"/>
    <w:rsid w:val="00653A12"/>
    <w:rsid w:val="00655563"/>
    <w:rsid w:val="00661A36"/>
    <w:rsid w:val="00661A71"/>
    <w:rsid w:val="00672E90"/>
    <w:rsid w:val="00674638"/>
    <w:rsid w:val="00676AC5"/>
    <w:rsid w:val="00686900"/>
    <w:rsid w:val="00686D14"/>
    <w:rsid w:val="00687ED7"/>
    <w:rsid w:val="00691C4C"/>
    <w:rsid w:val="00696CE6"/>
    <w:rsid w:val="006A157B"/>
    <w:rsid w:val="006A2E1F"/>
    <w:rsid w:val="006A3921"/>
    <w:rsid w:val="006B3083"/>
    <w:rsid w:val="006B5345"/>
    <w:rsid w:val="006C0422"/>
    <w:rsid w:val="006C052B"/>
    <w:rsid w:val="006C144C"/>
    <w:rsid w:val="006C62E1"/>
    <w:rsid w:val="006D130C"/>
    <w:rsid w:val="006D166F"/>
    <w:rsid w:val="006D315E"/>
    <w:rsid w:val="006D48A4"/>
    <w:rsid w:val="006D4DFB"/>
    <w:rsid w:val="006D6A67"/>
    <w:rsid w:val="006D7E7B"/>
    <w:rsid w:val="006E0F4E"/>
    <w:rsid w:val="006E481D"/>
    <w:rsid w:val="006E4AF1"/>
    <w:rsid w:val="006E6EAB"/>
    <w:rsid w:val="006F0345"/>
    <w:rsid w:val="006F0469"/>
    <w:rsid w:val="006F5C45"/>
    <w:rsid w:val="006F6067"/>
    <w:rsid w:val="006F65B3"/>
    <w:rsid w:val="00700979"/>
    <w:rsid w:val="007040B6"/>
    <w:rsid w:val="00705076"/>
    <w:rsid w:val="00705597"/>
    <w:rsid w:val="00706E09"/>
    <w:rsid w:val="00710FD7"/>
    <w:rsid w:val="00711147"/>
    <w:rsid w:val="0071200C"/>
    <w:rsid w:val="0071222D"/>
    <w:rsid w:val="00712791"/>
    <w:rsid w:val="00714162"/>
    <w:rsid w:val="00714414"/>
    <w:rsid w:val="00717391"/>
    <w:rsid w:val="0071778D"/>
    <w:rsid w:val="00720A0B"/>
    <w:rsid w:val="00720D5D"/>
    <w:rsid w:val="00724891"/>
    <w:rsid w:val="007248EF"/>
    <w:rsid w:val="007277E3"/>
    <w:rsid w:val="00731A17"/>
    <w:rsid w:val="00734458"/>
    <w:rsid w:val="00735588"/>
    <w:rsid w:val="00737907"/>
    <w:rsid w:val="007419CF"/>
    <w:rsid w:val="0074241C"/>
    <w:rsid w:val="00742E9E"/>
    <w:rsid w:val="00742F40"/>
    <w:rsid w:val="00743B01"/>
    <w:rsid w:val="0074487E"/>
    <w:rsid w:val="00746273"/>
    <w:rsid w:val="0075366F"/>
    <w:rsid w:val="00755084"/>
    <w:rsid w:val="00755F42"/>
    <w:rsid w:val="00757E56"/>
    <w:rsid w:val="0076599E"/>
    <w:rsid w:val="00766CA9"/>
    <w:rsid w:val="00767D3B"/>
    <w:rsid w:val="007721BF"/>
    <w:rsid w:val="00774466"/>
    <w:rsid w:val="00774E70"/>
    <w:rsid w:val="0078181E"/>
    <w:rsid w:val="00783E8E"/>
    <w:rsid w:val="00784E2E"/>
    <w:rsid w:val="007913E4"/>
    <w:rsid w:val="00793351"/>
    <w:rsid w:val="00796CEE"/>
    <w:rsid w:val="00796F70"/>
    <w:rsid w:val="007A1F02"/>
    <w:rsid w:val="007A209A"/>
    <w:rsid w:val="007A34FD"/>
    <w:rsid w:val="007A4664"/>
    <w:rsid w:val="007B042E"/>
    <w:rsid w:val="007B514D"/>
    <w:rsid w:val="007B5396"/>
    <w:rsid w:val="007C0B2A"/>
    <w:rsid w:val="007C32B9"/>
    <w:rsid w:val="007C5177"/>
    <w:rsid w:val="007E0460"/>
    <w:rsid w:val="007E1144"/>
    <w:rsid w:val="007E74E0"/>
    <w:rsid w:val="007F2D42"/>
    <w:rsid w:val="007F36E0"/>
    <w:rsid w:val="007F52CB"/>
    <w:rsid w:val="007F65AC"/>
    <w:rsid w:val="00801498"/>
    <w:rsid w:val="008026CE"/>
    <w:rsid w:val="008121FD"/>
    <w:rsid w:val="00814730"/>
    <w:rsid w:val="008203AA"/>
    <w:rsid w:val="00833960"/>
    <w:rsid w:val="00834C83"/>
    <w:rsid w:val="00834F22"/>
    <w:rsid w:val="00837732"/>
    <w:rsid w:val="00841741"/>
    <w:rsid w:val="00841B44"/>
    <w:rsid w:val="008432A8"/>
    <w:rsid w:val="00844759"/>
    <w:rsid w:val="00844B72"/>
    <w:rsid w:val="008468FA"/>
    <w:rsid w:val="0084715E"/>
    <w:rsid w:val="00847780"/>
    <w:rsid w:val="00850E31"/>
    <w:rsid w:val="00853121"/>
    <w:rsid w:val="0085454F"/>
    <w:rsid w:val="00857D8A"/>
    <w:rsid w:val="008602F9"/>
    <w:rsid w:val="00861230"/>
    <w:rsid w:val="00861F46"/>
    <w:rsid w:val="00864855"/>
    <w:rsid w:val="00865D96"/>
    <w:rsid w:val="00866EBF"/>
    <w:rsid w:val="00866FE4"/>
    <w:rsid w:val="00870017"/>
    <w:rsid w:val="008708C1"/>
    <w:rsid w:val="00871687"/>
    <w:rsid w:val="0087200B"/>
    <w:rsid w:val="00874D77"/>
    <w:rsid w:val="00874E49"/>
    <w:rsid w:val="00875A82"/>
    <w:rsid w:val="00876898"/>
    <w:rsid w:val="00880514"/>
    <w:rsid w:val="00882D7E"/>
    <w:rsid w:val="0088324E"/>
    <w:rsid w:val="00883CC4"/>
    <w:rsid w:val="00887318"/>
    <w:rsid w:val="00887DA4"/>
    <w:rsid w:val="0089272D"/>
    <w:rsid w:val="00892A80"/>
    <w:rsid w:val="00893A2F"/>
    <w:rsid w:val="00895840"/>
    <w:rsid w:val="00896503"/>
    <w:rsid w:val="008A0276"/>
    <w:rsid w:val="008A4BB7"/>
    <w:rsid w:val="008A4E13"/>
    <w:rsid w:val="008A4FC4"/>
    <w:rsid w:val="008A72CC"/>
    <w:rsid w:val="008B182B"/>
    <w:rsid w:val="008B7BBA"/>
    <w:rsid w:val="008C3E25"/>
    <w:rsid w:val="008C3EBE"/>
    <w:rsid w:val="008D4DCA"/>
    <w:rsid w:val="008E1218"/>
    <w:rsid w:val="008E2AAA"/>
    <w:rsid w:val="008E53E8"/>
    <w:rsid w:val="008F4781"/>
    <w:rsid w:val="008F5E45"/>
    <w:rsid w:val="009033FD"/>
    <w:rsid w:val="00903C52"/>
    <w:rsid w:val="009130D8"/>
    <w:rsid w:val="009142E3"/>
    <w:rsid w:val="0091662D"/>
    <w:rsid w:val="009207F1"/>
    <w:rsid w:val="00921174"/>
    <w:rsid w:val="009235A2"/>
    <w:rsid w:val="00924573"/>
    <w:rsid w:val="00933A3C"/>
    <w:rsid w:val="0093619F"/>
    <w:rsid w:val="00936978"/>
    <w:rsid w:val="009427E5"/>
    <w:rsid w:val="0094438C"/>
    <w:rsid w:val="00944BA9"/>
    <w:rsid w:val="009454B7"/>
    <w:rsid w:val="009560CF"/>
    <w:rsid w:val="00957FD5"/>
    <w:rsid w:val="009613D8"/>
    <w:rsid w:val="00961E8E"/>
    <w:rsid w:val="00963663"/>
    <w:rsid w:val="0096603D"/>
    <w:rsid w:val="00971C80"/>
    <w:rsid w:val="009735A1"/>
    <w:rsid w:val="00974275"/>
    <w:rsid w:val="009804FC"/>
    <w:rsid w:val="00982969"/>
    <w:rsid w:val="0098474B"/>
    <w:rsid w:val="00986EC5"/>
    <w:rsid w:val="00987B9C"/>
    <w:rsid w:val="0099202F"/>
    <w:rsid w:val="009920A8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A61E0"/>
    <w:rsid w:val="009B030C"/>
    <w:rsid w:val="009B0C96"/>
    <w:rsid w:val="009B100D"/>
    <w:rsid w:val="009C04D7"/>
    <w:rsid w:val="009C06B3"/>
    <w:rsid w:val="009C1CF8"/>
    <w:rsid w:val="009C222B"/>
    <w:rsid w:val="009C5E0F"/>
    <w:rsid w:val="009C5E66"/>
    <w:rsid w:val="009C64D7"/>
    <w:rsid w:val="009C66DB"/>
    <w:rsid w:val="009C67A8"/>
    <w:rsid w:val="009C7795"/>
    <w:rsid w:val="009D1BAD"/>
    <w:rsid w:val="009D1D6A"/>
    <w:rsid w:val="009D201B"/>
    <w:rsid w:val="009D210E"/>
    <w:rsid w:val="009D5D9C"/>
    <w:rsid w:val="009E2171"/>
    <w:rsid w:val="009E3F74"/>
    <w:rsid w:val="009E46B8"/>
    <w:rsid w:val="009E5F0F"/>
    <w:rsid w:val="009F3314"/>
    <w:rsid w:val="009F3E6A"/>
    <w:rsid w:val="00A02378"/>
    <w:rsid w:val="00A03638"/>
    <w:rsid w:val="00A057A5"/>
    <w:rsid w:val="00A06F53"/>
    <w:rsid w:val="00A14C78"/>
    <w:rsid w:val="00A211F7"/>
    <w:rsid w:val="00A24FE6"/>
    <w:rsid w:val="00A25F7E"/>
    <w:rsid w:val="00A275C7"/>
    <w:rsid w:val="00A27842"/>
    <w:rsid w:val="00A322F6"/>
    <w:rsid w:val="00A34DA7"/>
    <w:rsid w:val="00A37755"/>
    <w:rsid w:val="00A43EDD"/>
    <w:rsid w:val="00A50948"/>
    <w:rsid w:val="00A5451D"/>
    <w:rsid w:val="00A5539F"/>
    <w:rsid w:val="00A55C83"/>
    <w:rsid w:val="00A57815"/>
    <w:rsid w:val="00A62266"/>
    <w:rsid w:val="00A62F82"/>
    <w:rsid w:val="00A62FAD"/>
    <w:rsid w:val="00A70CDC"/>
    <w:rsid w:val="00A7133D"/>
    <w:rsid w:val="00A71D76"/>
    <w:rsid w:val="00A71E43"/>
    <w:rsid w:val="00A722EF"/>
    <w:rsid w:val="00A7536A"/>
    <w:rsid w:val="00A7788C"/>
    <w:rsid w:val="00A77AF5"/>
    <w:rsid w:val="00A82B37"/>
    <w:rsid w:val="00A95802"/>
    <w:rsid w:val="00A960B8"/>
    <w:rsid w:val="00AA5600"/>
    <w:rsid w:val="00AA5DDC"/>
    <w:rsid w:val="00AA7009"/>
    <w:rsid w:val="00AB3CA6"/>
    <w:rsid w:val="00AB605E"/>
    <w:rsid w:val="00AC0DF9"/>
    <w:rsid w:val="00AC2595"/>
    <w:rsid w:val="00AC2D5B"/>
    <w:rsid w:val="00AC3C0A"/>
    <w:rsid w:val="00AC4557"/>
    <w:rsid w:val="00AC6321"/>
    <w:rsid w:val="00AC76C1"/>
    <w:rsid w:val="00AD36B2"/>
    <w:rsid w:val="00AD4D36"/>
    <w:rsid w:val="00AD5C8F"/>
    <w:rsid w:val="00AE2A17"/>
    <w:rsid w:val="00AE37A6"/>
    <w:rsid w:val="00AE51E6"/>
    <w:rsid w:val="00AE6EB7"/>
    <w:rsid w:val="00AE7A27"/>
    <w:rsid w:val="00AF00E5"/>
    <w:rsid w:val="00AF236E"/>
    <w:rsid w:val="00AF428D"/>
    <w:rsid w:val="00AF47AE"/>
    <w:rsid w:val="00AF4E5F"/>
    <w:rsid w:val="00AF5186"/>
    <w:rsid w:val="00AF79EE"/>
    <w:rsid w:val="00AF7CA8"/>
    <w:rsid w:val="00B01588"/>
    <w:rsid w:val="00B01936"/>
    <w:rsid w:val="00B048CC"/>
    <w:rsid w:val="00B05554"/>
    <w:rsid w:val="00B11A9B"/>
    <w:rsid w:val="00B24B2A"/>
    <w:rsid w:val="00B2511F"/>
    <w:rsid w:val="00B30AF4"/>
    <w:rsid w:val="00B324C1"/>
    <w:rsid w:val="00B32881"/>
    <w:rsid w:val="00B32ABB"/>
    <w:rsid w:val="00B40109"/>
    <w:rsid w:val="00B40BD2"/>
    <w:rsid w:val="00B41FD3"/>
    <w:rsid w:val="00B426D3"/>
    <w:rsid w:val="00B431DE"/>
    <w:rsid w:val="00B452C0"/>
    <w:rsid w:val="00B453FD"/>
    <w:rsid w:val="00B5176B"/>
    <w:rsid w:val="00B52999"/>
    <w:rsid w:val="00B622CF"/>
    <w:rsid w:val="00B632F8"/>
    <w:rsid w:val="00B64B6C"/>
    <w:rsid w:val="00B65552"/>
    <w:rsid w:val="00B67D13"/>
    <w:rsid w:val="00B70D03"/>
    <w:rsid w:val="00B70E0C"/>
    <w:rsid w:val="00B74AAD"/>
    <w:rsid w:val="00B803E7"/>
    <w:rsid w:val="00B80CB1"/>
    <w:rsid w:val="00B82E14"/>
    <w:rsid w:val="00B86D6B"/>
    <w:rsid w:val="00B9545F"/>
    <w:rsid w:val="00B97484"/>
    <w:rsid w:val="00BA2B5A"/>
    <w:rsid w:val="00BA4AF9"/>
    <w:rsid w:val="00BA4DDE"/>
    <w:rsid w:val="00BB0EB7"/>
    <w:rsid w:val="00BB13A0"/>
    <w:rsid w:val="00BB1DA6"/>
    <w:rsid w:val="00BB206A"/>
    <w:rsid w:val="00BB2323"/>
    <w:rsid w:val="00BB47D3"/>
    <w:rsid w:val="00BB4CF6"/>
    <w:rsid w:val="00BC5E1D"/>
    <w:rsid w:val="00BC655F"/>
    <w:rsid w:val="00BC6819"/>
    <w:rsid w:val="00BD09F9"/>
    <w:rsid w:val="00BD1772"/>
    <w:rsid w:val="00BD6C11"/>
    <w:rsid w:val="00BE1685"/>
    <w:rsid w:val="00BE1953"/>
    <w:rsid w:val="00BE1E62"/>
    <w:rsid w:val="00BE4529"/>
    <w:rsid w:val="00BE5D92"/>
    <w:rsid w:val="00BE75B2"/>
    <w:rsid w:val="00BE7FDE"/>
    <w:rsid w:val="00BF52B2"/>
    <w:rsid w:val="00BF7052"/>
    <w:rsid w:val="00C025E9"/>
    <w:rsid w:val="00C05139"/>
    <w:rsid w:val="00C056BB"/>
    <w:rsid w:val="00C05FAB"/>
    <w:rsid w:val="00C06648"/>
    <w:rsid w:val="00C101B1"/>
    <w:rsid w:val="00C11B38"/>
    <w:rsid w:val="00C12002"/>
    <w:rsid w:val="00C12376"/>
    <w:rsid w:val="00C12431"/>
    <w:rsid w:val="00C2008E"/>
    <w:rsid w:val="00C20DEA"/>
    <w:rsid w:val="00C21138"/>
    <w:rsid w:val="00C25656"/>
    <w:rsid w:val="00C30C28"/>
    <w:rsid w:val="00C344C1"/>
    <w:rsid w:val="00C3674D"/>
    <w:rsid w:val="00C43038"/>
    <w:rsid w:val="00C43EDE"/>
    <w:rsid w:val="00C445A5"/>
    <w:rsid w:val="00C471D9"/>
    <w:rsid w:val="00C4785B"/>
    <w:rsid w:val="00C51D2F"/>
    <w:rsid w:val="00C52FA0"/>
    <w:rsid w:val="00C5377E"/>
    <w:rsid w:val="00C60AC3"/>
    <w:rsid w:val="00C6509F"/>
    <w:rsid w:val="00C656F3"/>
    <w:rsid w:val="00C67891"/>
    <w:rsid w:val="00C715B4"/>
    <w:rsid w:val="00C73727"/>
    <w:rsid w:val="00C75191"/>
    <w:rsid w:val="00C82944"/>
    <w:rsid w:val="00C83BBC"/>
    <w:rsid w:val="00C87285"/>
    <w:rsid w:val="00C938C7"/>
    <w:rsid w:val="00C93E25"/>
    <w:rsid w:val="00C93FC7"/>
    <w:rsid w:val="00C9736C"/>
    <w:rsid w:val="00C97383"/>
    <w:rsid w:val="00CA1712"/>
    <w:rsid w:val="00CA1AA0"/>
    <w:rsid w:val="00CA348A"/>
    <w:rsid w:val="00CA3EEB"/>
    <w:rsid w:val="00CA5EF8"/>
    <w:rsid w:val="00CB003A"/>
    <w:rsid w:val="00CB1706"/>
    <w:rsid w:val="00CB2CE6"/>
    <w:rsid w:val="00CC06EF"/>
    <w:rsid w:val="00CC0804"/>
    <w:rsid w:val="00CC3058"/>
    <w:rsid w:val="00CC5917"/>
    <w:rsid w:val="00CC61B2"/>
    <w:rsid w:val="00CC6BB8"/>
    <w:rsid w:val="00CD0374"/>
    <w:rsid w:val="00CD19DE"/>
    <w:rsid w:val="00CD4B83"/>
    <w:rsid w:val="00CD7295"/>
    <w:rsid w:val="00CD775B"/>
    <w:rsid w:val="00CE0851"/>
    <w:rsid w:val="00CE19CF"/>
    <w:rsid w:val="00CE2A0C"/>
    <w:rsid w:val="00CE2C97"/>
    <w:rsid w:val="00CE5152"/>
    <w:rsid w:val="00CE52F0"/>
    <w:rsid w:val="00CE757E"/>
    <w:rsid w:val="00CF08BB"/>
    <w:rsid w:val="00CF177C"/>
    <w:rsid w:val="00CF1E53"/>
    <w:rsid w:val="00CF2ABD"/>
    <w:rsid w:val="00CF4930"/>
    <w:rsid w:val="00D00E26"/>
    <w:rsid w:val="00D015B0"/>
    <w:rsid w:val="00D07B9E"/>
    <w:rsid w:val="00D1389A"/>
    <w:rsid w:val="00D13DAC"/>
    <w:rsid w:val="00D15DFB"/>
    <w:rsid w:val="00D16A3D"/>
    <w:rsid w:val="00D25B87"/>
    <w:rsid w:val="00D30E68"/>
    <w:rsid w:val="00D31037"/>
    <w:rsid w:val="00D32AB5"/>
    <w:rsid w:val="00D36D26"/>
    <w:rsid w:val="00D468E7"/>
    <w:rsid w:val="00D54A24"/>
    <w:rsid w:val="00D57397"/>
    <w:rsid w:val="00D60C6F"/>
    <w:rsid w:val="00D61996"/>
    <w:rsid w:val="00D622EB"/>
    <w:rsid w:val="00D62C10"/>
    <w:rsid w:val="00D631DE"/>
    <w:rsid w:val="00D654CD"/>
    <w:rsid w:val="00D65F47"/>
    <w:rsid w:val="00D6722C"/>
    <w:rsid w:val="00D678C7"/>
    <w:rsid w:val="00D70ACB"/>
    <w:rsid w:val="00D74405"/>
    <w:rsid w:val="00D74C59"/>
    <w:rsid w:val="00D77AD9"/>
    <w:rsid w:val="00D822E2"/>
    <w:rsid w:val="00D8261A"/>
    <w:rsid w:val="00D86918"/>
    <w:rsid w:val="00D9415C"/>
    <w:rsid w:val="00D9553C"/>
    <w:rsid w:val="00D97669"/>
    <w:rsid w:val="00DA2CC3"/>
    <w:rsid w:val="00DA469E"/>
    <w:rsid w:val="00DA716B"/>
    <w:rsid w:val="00DA741D"/>
    <w:rsid w:val="00DB1970"/>
    <w:rsid w:val="00DB2E63"/>
    <w:rsid w:val="00DB3618"/>
    <w:rsid w:val="00DB394C"/>
    <w:rsid w:val="00DB45F8"/>
    <w:rsid w:val="00DB54C4"/>
    <w:rsid w:val="00DB7675"/>
    <w:rsid w:val="00DC3565"/>
    <w:rsid w:val="00DC5126"/>
    <w:rsid w:val="00DD03E4"/>
    <w:rsid w:val="00DD0414"/>
    <w:rsid w:val="00DD0C8A"/>
    <w:rsid w:val="00DD108E"/>
    <w:rsid w:val="00DD2377"/>
    <w:rsid w:val="00DD3A15"/>
    <w:rsid w:val="00DD532A"/>
    <w:rsid w:val="00DE29B0"/>
    <w:rsid w:val="00DE49EC"/>
    <w:rsid w:val="00DE5AC1"/>
    <w:rsid w:val="00DE6D57"/>
    <w:rsid w:val="00DE6D83"/>
    <w:rsid w:val="00DF11AD"/>
    <w:rsid w:val="00DF516A"/>
    <w:rsid w:val="00DF5A4D"/>
    <w:rsid w:val="00E00AA5"/>
    <w:rsid w:val="00E02496"/>
    <w:rsid w:val="00E02AFC"/>
    <w:rsid w:val="00E05958"/>
    <w:rsid w:val="00E06041"/>
    <w:rsid w:val="00E0664B"/>
    <w:rsid w:val="00E12CF1"/>
    <w:rsid w:val="00E12F6C"/>
    <w:rsid w:val="00E25DCD"/>
    <w:rsid w:val="00E25EED"/>
    <w:rsid w:val="00E269E1"/>
    <w:rsid w:val="00E30D41"/>
    <w:rsid w:val="00E326FF"/>
    <w:rsid w:val="00E35156"/>
    <w:rsid w:val="00E351DC"/>
    <w:rsid w:val="00E414A0"/>
    <w:rsid w:val="00E425AA"/>
    <w:rsid w:val="00E42802"/>
    <w:rsid w:val="00E42F4F"/>
    <w:rsid w:val="00E4543F"/>
    <w:rsid w:val="00E45F13"/>
    <w:rsid w:val="00E469CB"/>
    <w:rsid w:val="00E472E2"/>
    <w:rsid w:val="00E50336"/>
    <w:rsid w:val="00E510BC"/>
    <w:rsid w:val="00E51A6A"/>
    <w:rsid w:val="00E52BA4"/>
    <w:rsid w:val="00E61256"/>
    <w:rsid w:val="00E61EB6"/>
    <w:rsid w:val="00E62C01"/>
    <w:rsid w:val="00E62EFE"/>
    <w:rsid w:val="00E73CB2"/>
    <w:rsid w:val="00E75F3D"/>
    <w:rsid w:val="00E77672"/>
    <w:rsid w:val="00E8145E"/>
    <w:rsid w:val="00E81A79"/>
    <w:rsid w:val="00E839BA"/>
    <w:rsid w:val="00E8428A"/>
    <w:rsid w:val="00E860F7"/>
    <w:rsid w:val="00E92C8B"/>
    <w:rsid w:val="00E9379A"/>
    <w:rsid w:val="00E94267"/>
    <w:rsid w:val="00E97F7D"/>
    <w:rsid w:val="00EA20C3"/>
    <w:rsid w:val="00EA2469"/>
    <w:rsid w:val="00EA59B8"/>
    <w:rsid w:val="00EA5A01"/>
    <w:rsid w:val="00EA6A58"/>
    <w:rsid w:val="00EB5531"/>
    <w:rsid w:val="00EB6420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5356"/>
    <w:rsid w:val="00ED7D8F"/>
    <w:rsid w:val="00EE6E36"/>
    <w:rsid w:val="00EF0686"/>
    <w:rsid w:val="00EF5815"/>
    <w:rsid w:val="00F00F8A"/>
    <w:rsid w:val="00F016BC"/>
    <w:rsid w:val="00F03D69"/>
    <w:rsid w:val="00F0660B"/>
    <w:rsid w:val="00F10070"/>
    <w:rsid w:val="00F10129"/>
    <w:rsid w:val="00F11064"/>
    <w:rsid w:val="00F123AE"/>
    <w:rsid w:val="00F13B5C"/>
    <w:rsid w:val="00F13EB2"/>
    <w:rsid w:val="00F16C91"/>
    <w:rsid w:val="00F16DD9"/>
    <w:rsid w:val="00F23862"/>
    <w:rsid w:val="00F257D6"/>
    <w:rsid w:val="00F25C4D"/>
    <w:rsid w:val="00F26721"/>
    <w:rsid w:val="00F26DCD"/>
    <w:rsid w:val="00F30490"/>
    <w:rsid w:val="00F32B93"/>
    <w:rsid w:val="00F3621C"/>
    <w:rsid w:val="00F369ED"/>
    <w:rsid w:val="00F36B34"/>
    <w:rsid w:val="00F376C7"/>
    <w:rsid w:val="00F40764"/>
    <w:rsid w:val="00F40E4F"/>
    <w:rsid w:val="00F42EAE"/>
    <w:rsid w:val="00F435CA"/>
    <w:rsid w:val="00F45CDD"/>
    <w:rsid w:val="00F475DC"/>
    <w:rsid w:val="00F50B23"/>
    <w:rsid w:val="00F51EED"/>
    <w:rsid w:val="00F53901"/>
    <w:rsid w:val="00F53D6D"/>
    <w:rsid w:val="00F5551A"/>
    <w:rsid w:val="00F56AAB"/>
    <w:rsid w:val="00F600C7"/>
    <w:rsid w:val="00F64F61"/>
    <w:rsid w:val="00F71193"/>
    <w:rsid w:val="00F73115"/>
    <w:rsid w:val="00F73331"/>
    <w:rsid w:val="00F74C65"/>
    <w:rsid w:val="00F762E3"/>
    <w:rsid w:val="00F77E5A"/>
    <w:rsid w:val="00F87174"/>
    <w:rsid w:val="00F90AD2"/>
    <w:rsid w:val="00F90BF8"/>
    <w:rsid w:val="00F90EAD"/>
    <w:rsid w:val="00F91D37"/>
    <w:rsid w:val="00F91DEC"/>
    <w:rsid w:val="00F93538"/>
    <w:rsid w:val="00F9610D"/>
    <w:rsid w:val="00FB2F82"/>
    <w:rsid w:val="00FB4704"/>
    <w:rsid w:val="00FB5D26"/>
    <w:rsid w:val="00FB657F"/>
    <w:rsid w:val="00FB7433"/>
    <w:rsid w:val="00FC2D3D"/>
    <w:rsid w:val="00FC3FE8"/>
    <w:rsid w:val="00FC44A1"/>
    <w:rsid w:val="00FC5263"/>
    <w:rsid w:val="00FC5838"/>
    <w:rsid w:val="00FD4962"/>
    <w:rsid w:val="00FD4BB0"/>
    <w:rsid w:val="00FE3684"/>
    <w:rsid w:val="00FE3C9F"/>
    <w:rsid w:val="00FE5373"/>
    <w:rsid w:val="00FE6DBE"/>
    <w:rsid w:val="00FE7D09"/>
    <w:rsid w:val="00FF2ED7"/>
    <w:rsid w:val="00FF3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0D9875B"/>
  <w15:docId w15:val="{F1624A06-9FBB-A048-958B-5553D6D31F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4438C"/>
  </w:style>
  <w:style w:type="paragraph" w:styleId="berschrift1">
    <w:name w:val="heading 1"/>
    <w:basedOn w:val="Standard"/>
    <w:next w:val="Standard"/>
    <w:link w:val="berschrift1Zchn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E6DBE"/>
    <w:pPr>
      <w:keepNext/>
      <w:keepLines/>
      <w:spacing w:before="240"/>
      <w:contextualSpacing/>
      <w:outlineLvl w:val="1"/>
    </w:pPr>
    <w:rPr>
      <w:rFonts w:asciiTheme="majorHAnsi" w:eastAsiaTheme="majorEastAsia" w:hAnsiTheme="majorHAnsi" w:cstheme="majorBidi"/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BD09F9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2B551B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rsid w:val="00DF516A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84"/>
    <w:semiHidden/>
    <w:rsid w:val="008468FA"/>
  </w:style>
  <w:style w:type="paragraph" w:styleId="Fuzeile">
    <w:name w:val="footer"/>
    <w:basedOn w:val="Standard"/>
    <w:link w:val="FuzeileZchn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customStyle="1" w:styleId="FuzeileZchn">
    <w:name w:val="Fußzeile Zchn"/>
    <w:basedOn w:val="Absatz-Standardschriftart"/>
    <w:link w:val="Fuzeile"/>
    <w:uiPriority w:val="86"/>
    <w:semiHidden/>
    <w:rsid w:val="00202A36"/>
    <w:rPr>
      <w:spacing w:val="-2"/>
      <w:sz w:val="16"/>
      <w:szCs w:val="16"/>
    </w:rPr>
  </w:style>
  <w:style w:type="paragraph" w:customStyle="1" w:styleId="EinfAbs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semiHidden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1"/>
      </w:numPr>
      <w:tabs>
        <w:tab w:val="num" w:pos="360"/>
      </w:tabs>
      <w:ind w:left="720" w:firstLine="0"/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1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1"/>
      </w:numPr>
    </w:pPr>
  </w:style>
  <w:style w:type="table" w:styleId="Tabellenraster">
    <w:name w:val="Table Grid"/>
    <w:basedOn w:val="NormaleTabelle"/>
    <w:uiPriority w:val="59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FE6DB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customStyle="1" w:styleId="TitelZchn">
    <w:name w:val="Titel Zchn"/>
    <w:basedOn w:val="Absatz-Standardschriftart"/>
    <w:link w:val="Titel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Standard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Absatz-Standardschriftar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rsid w:val="00D13DAC"/>
    <w:rPr>
      <w:rFonts w:asciiTheme="majorHAnsi" w:eastAsiaTheme="majorEastAsia" w:hAnsiTheme="majorHAnsi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qFormat/>
    <w:rsid w:val="009E5F0F"/>
    <w:pPr>
      <w:numPr>
        <w:numId w:val="7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Standard"/>
    <w:next w:val="Standard"/>
    <w:uiPriority w:val="18"/>
    <w:semiHidden/>
    <w:rsid w:val="004A7400"/>
    <w:pPr>
      <w:keepNext/>
      <w:numPr>
        <w:numId w:val="8"/>
      </w:numPr>
      <w:spacing w:before="280"/>
    </w:pPr>
    <w:rPr>
      <w:b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614927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semiHidden/>
    <w:rsid w:val="00850E31"/>
    <w:pPr>
      <w:spacing w:before="760" w:after="280"/>
    </w:pPr>
    <w:rPr>
      <w:noProof/>
    </w:rPr>
  </w:style>
  <w:style w:type="character" w:customStyle="1" w:styleId="DatumZchn">
    <w:name w:val="Datum Zchn"/>
    <w:basedOn w:val="Absatz-Standardschriftart"/>
    <w:link w:val="Datum"/>
    <w:uiPriority w:val="15"/>
    <w:semiHidden/>
    <w:rsid w:val="00C93E25"/>
    <w:rPr>
      <w:noProof/>
    </w:rPr>
  </w:style>
  <w:style w:type="paragraph" w:styleId="Funotentext">
    <w:name w:val="footnote text"/>
    <w:aliases w:val="Fussnotentext"/>
    <w:basedOn w:val="Standard"/>
    <w:link w:val="FunotentextZchn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customStyle="1" w:styleId="FunotentextZchn">
    <w:name w:val="Fußnotentext Zchn"/>
    <w:aliases w:val="Fussnotentext Zchn"/>
    <w:basedOn w:val="Absatz-Standardschriftart"/>
    <w:link w:val="Funotentext"/>
    <w:uiPriority w:val="79"/>
    <w:semiHidden/>
    <w:rsid w:val="0076599E"/>
    <w:rPr>
      <w:sz w:val="14"/>
    </w:rPr>
  </w:style>
  <w:style w:type="character" w:styleId="Funotenzeichen">
    <w:name w:val="footnote reference"/>
    <w:basedOn w:val="Absatz-Standardschriftart"/>
    <w:uiPriority w:val="79"/>
    <w:semiHidden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NormaleTabelle"/>
    <w:uiPriority w:val="99"/>
    <w:rsid w:val="00C67891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semiHidden/>
    <w:rsid w:val="00007462"/>
    <w:pPr>
      <w:spacing w:before="120" w:after="240"/>
      <w:contextualSpacing/>
    </w:pPr>
    <w:rPr>
      <w:bCs/>
      <w:szCs w:val="28"/>
    </w:rPr>
  </w:style>
  <w:style w:type="paragraph" w:styleId="Inhaltsverzeichnisberschrift">
    <w:name w:val="TOC Heading"/>
    <w:basedOn w:val="berschrift1"/>
    <w:next w:val="Standard"/>
    <w:uiPriority w:val="39"/>
    <w:semiHidden/>
    <w:rsid w:val="00484F10"/>
    <w:pPr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00DE6D83"/>
    <w:pPr>
      <w:numPr>
        <w:numId w:val="9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DE6D83"/>
    <w:pPr>
      <w:numPr>
        <w:ilvl w:val="1"/>
        <w:numId w:val="9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DE6D83"/>
    <w:pPr>
      <w:numPr>
        <w:ilvl w:val="2"/>
        <w:numId w:val="9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DE6D83"/>
    <w:pPr>
      <w:numPr>
        <w:ilvl w:val="3"/>
        <w:numId w:val="9"/>
      </w:numPr>
    </w:pPr>
  </w:style>
  <w:style w:type="paragraph" w:styleId="Verzeichnis1">
    <w:name w:val="toc 1"/>
    <w:basedOn w:val="Standard"/>
    <w:next w:val="Standard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Verzeichnis2">
    <w:name w:val="toc 2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Verzeichnis3">
    <w:name w:val="toc 3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StandardWeb">
    <w:name w:val="Normal (Web)"/>
    <w:basedOn w:val="Standard"/>
    <w:uiPriority w:val="7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customStyle="1" w:styleId="Absenderzeile">
    <w:name w:val="Absenderzeile"/>
    <w:basedOn w:val="Standard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Standard"/>
    <w:uiPriority w:val="7"/>
    <w:rsid w:val="00DE6D83"/>
    <w:pPr>
      <w:numPr>
        <w:ilvl w:val="5"/>
        <w:numId w:val="9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customStyle="1" w:styleId="Nummerierungabc">
    <w:name w:val="Nummerierung abc"/>
    <w:basedOn w:val="Listenabsatz"/>
    <w:uiPriority w:val="8"/>
    <w:qFormat/>
    <w:rsid w:val="00DE6D83"/>
    <w:pPr>
      <w:numPr>
        <w:ilvl w:val="8"/>
        <w:numId w:val="9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DE6D83"/>
    <w:pPr>
      <w:numPr>
        <w:ilvl w:val="4"/>
        <w:numId w:val="9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00283995"/>
    <w:pPr>
      <w:pageBreakBefore/>
      <w:numPr>
        <w:numId w:val="2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79"/>
    <w:semiHidden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Standard"/>
    <w:next w:val="Standard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next w:val="Standard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Literaturverzeichnis">
    <w:name w:val="Bibliography"/>
    <w:basedOn w:val="Standard"/>
    <w:next w:val="Standard"/>
    <w:uiPriority w:val="37"/>
    <w:semiHidden/>
    <w:rsid w:val="00E02496"/>
  </w:style>
  <w:style w:type="paragraph" w:styleId="Index1">
    <w:name w:val="index 1"/>
    <w:basedOn w:val="Standard"/>
    <w:next w:val="Standard"/>
    <w:autoRedefine/>
    <w:uiPriority w:val="99"/>
    <w:semiHidden/>
    <w:rsid w:val="00C20DEA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DE6D83"/>
    <w:pPr>
      <w:numPr>
        <w:numId w:val="3"/>
      </w:numPr>
    </w:pPr>
  </w:style>
  <w:style w:type="numbering" w:customStyle="1" w:styleId="Aufzhlungen">
    <w:name w:val="Aufzählungen"/>
    <w:uiPriority w:val="99"/>
    <w:rsid w:val="00AF236E"/>
    <w:pPr>
      <w:numPr>
        <w:numId w:val="5"/>
      </w:numPr>
    </w:pPr>
  </w:style>
  <w:style w:type="character" w:styleId="NichtaufgelsteErwhnung">
    <w:name w:val="Unresolved Mention"/>
    <w:basedOn w:val="Absatz-Standardschriftart"/>
    <w:uiPriority w:val="79"/>
    <w:semiHidden/>
    <w:unhideWhenUsed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Kopfzeile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Kopfzeile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NormaleTabelle"/>
    <w:uiPriority w:val="99"/>
    <w:rsid w:val="00C83BBC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0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uzeile"/>
    <w:semiHidden/>
    <w:qFormat/>
    <w:rsid w:val="00B40109"/>
  </w:style>
  <w:style w:type="paragraph" w:customStyle="1" w:styleId="Text8Pt">
    <w:name w:val="Text 8 Pt."/>
    <w:basedOn w:val="Standard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NormaleTabelle"/>
    <w:uiPriority w:val="99"/>
    <w:rsid w:val="0014325C"/>
    <w:tblPr>
      <w:tblCellMar>
        <w:left w:w="0" w:type="dxa"/>
        <w:bottom w:w="204" w:type="dxa"/>
        <w:right w:w="0" w:type="dxa"/>
      </w:tblCellMar>
    </w:tblPr>
  </w:style>
  <w:style w:type="paragraph" w:customStyle="1" w:styleId="Traktandum-Titel2">
    <w:name w:val="Traktandum-Titel 2"/>
    <w:basedOn w:val="Standard"/>
    <w:next w:val="Standard"/>
    <w:uiPriority w:val="19"/>
    <w:semiHidden/>
    <w:qFormat/>
    <w:rsid w:val="004A7400"/>
    <w:pPr>
      <w:keepNext/>
      <w:numPr>
        <w:ilvl w:val="1"/>
        <w:numId w:val="8"/>
      </w:numPr>
      <w:spacing w:before="280"/>
    </w:pPr>
    <w:rPr>
      <w:b/>
    </w:rPr>
  </w:style>
  <w:style w:type="paragraph" w:customStyle="1" w:styleId="Adresse">
    <w:name w:val="Adresse"/>
    <w:basedOn w:val="Kopfzeile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qFormat/>
    <w:rsid w:val="00AE7A27"/>
    <w:pPr>
      <w:numPr>
        <w:ilvl w:val="5"/>
        <w:numId w:val="10"/>
      </w:numPr>
      <w:ind w:left="0" w:firstLine="0"/>
    </w:pPr>
    <w:rPr>
      <w:rFonts w:asciiTheme="majorHAnsi" w:hAnsiTheme="majorHAnsi"/>
    </w:rPr>
  </w:style>
  <w:style w:type="paragraph" w:customStyle="1" w:styleId="Titel30Pt">
    <w:name w:val="Titel 30 Pt"/>
    <w:basedOn w:val="Titel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Untertitel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Standard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NormaleTabelle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wohlg/Documents/Backup%20Server/Corporate%20Design/2024%20Institutsvorlagen/Report_e_ISEK-Ethnologie.dotx" TargetMode="External"/></Relationship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c24777f-78b6-4f3c-a73a-d5fa08e4d537" xsi:nil="true"/>
    <lcf76f155ced4ddcb4097134ff3c332f xmlns="c9077d15-72ed-4fec-bcfe-3472729e9195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E594130A2AF244FBF3F304D904ED593" ma:contentTypeVersion="17" ma:contentTypeDescription="Ein neues Dokument erstellen." ma:contentTypeScope="" ma:versionID="9b0c71d7f92876f0de104d8281a339e5">
  <xsd:schema xmlns:xsd="http://www.w3.org/2001/XMLSchema" xmlns:xs="http://www.w3.org/2001/XMLSchema" xmlns:p="http://schemas.microsoft.com/office/2006/metadata/properties" xmlns:ns2="c9077d15-72ed-4fec-bcfe-3472729e9195" xmlns:ns3="bc24777f-78b6-4f3c-a73a-d5fa08e4d537" targetNamespace="http://schemas.microsoft.com/office/2006/metadata/properties" ma:root="true" ma:fieldsID="e2d12bfa14c6da92d90b5fb9f6536e3b" ns2:_="" ns3:_="">
    <xsd:import namespace="c9077d15-72ed-4fec-bcfe-3472729e9195"/>
    <xsd:import namespace="bc24777f-78b6-4f3c-a73a-d5fa08e4d5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077d15-72ed-4fec-bcfe-3472729e91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Bildmarkierungen" ma:readOnly="false" ma:fieldId="{5cf76f15-5ced-4ddc-b409-7134ff3c332f}" ma:taxonomyMulti="true" ma:sspId="7fbe3b91-0d7a-4fca-85de-75d49bc052c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24777f-78b6-4f3c-a73a-d5fa08e4d537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523888c3-3691-4ee2-9093-74875a1c94d8}" ma:internalName="TaxCatchAll" ma:showField="CatchAllData" ma:web="bc24777f-78b6-4f3c-a73a-d5fa08e4d5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00BED3-F54C-414D-A2A4-3CB9371644D5}">
  <ds:schemaRefs>
    <ds:schemaRef ds:uri="http://schemas.microsoft.com/office/2006/metadata/properties"/>
    <ds:schemaRef ds:uri="http://schemas.microsoft.com/office/infopath/2007/PartnerControls"/>
    <ds:schemaRef ds:uri="bc24777f-78b6-4f3c-a73a-d5fa08e4d537"/>
    <ds:schemaRef ds:uri="c9077d15-72ed-4fec-bcfe-3472729e9195"/>
  </ds:schemaRefs>
</ds:datastoreItem>
</file>

<file path=customXml/itemProps2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91B9E7B-1F5D-4650-8E1E-7519107C431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D5C3103-17BF-452F-A2DC-1CA787B258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077d15-72ed-4fec-bcfe-3472729e9195"/>
    <ds:schemaRef ds:uri="bc24777f-78b6-4f3c-a73a-d5fa08e4d5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Report_e_ISEK-Ethnologie.dotx</Template>
  <TotalTime>0</TotalTime>
  <Pages>1</Pages>
  <Words>99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Miriam Wohlgemuth</dc:creator>
  <dc:description>erstellt durch Vorlagenbauer.ch</dc:description>
  <cp:lastModifiedBy>Miriam Wohlgemuth</cp:lastModifiedBy>
  <cp:revision>1</cp:revision>
  <cp:lastPrinted>2023-11-09T07:42:00Z</cp:lastPrinted>
  <dcterms:created xsi:type="dcterms:W3CDTF">2025-07-22T18:45:00Z</dcterms:created>
  <dcterms:modified xsi:type="dcterms:W3CDTF">2025-07-22T18:48:00Z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0x0101000E594130A2AF244FBF3F304D904ED593</vt:lpwstr>
  </property>
  <property fmtid="{D5CDD505-2E9C-101B-9397-08002B2CF9AE}" pid="3" name="MediaServiceImageTags">
    <vt:lpwstr/>
  </property>
</Properties>
</file>